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85131" w:rsidRDefault="00885131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color w:val="4A86E8"/>
          <w:sz w:val="20"/>
          <w:szCs w:val="20"/>
        </w:rPr>
      </w:pPr>
    </w:p>
    <w:p w:rsidR="0070362D" w:rsidRDefault="0070362D">
      <w:pPr>
        <w:spacing w:before="280" w:after="0" w:line="240" w:lineRule="auto"/>
        <w:jc w:val="center"/>
        <w:rPr>
          <w:rFonts w:ascii="Times New Roman" w:eastAsia="Times New Roman" w:hAnsi="Times New Roman" w:cs="Times New Roman"/>
          <w:b/>
          <w:sz w:val="23"/>
          <w:szCs w:val="23"/>
          <w:lang w:val="en-US"/>
        </w:rPr>
      </w:pPr>
    </w:p>
    <w:p w:rsidR="00885131" w:rsidRPr="001C1477" w:rsidRDefault="001C1477">
      <w:pPr>
        <w:spacing w:before="280" w:after="0" w:line="240" w:lineRule="auto"/>
        <w:jc w:val="center"/>
        <w:rPr>
          <w:rFonts w:ascii="Times New Roman" w:eastAsia="Times New Roman" w:hAnsi="Times New Roman" w:cs="Times New Roman"/>
          <w:b/>
          <w:sz w:val="23"/>
          <w:szCs w:val="23"/>
        </w:rPr>
      </w:pPr>
      <w:r w:rsidRPr="001C1477">
        <w:rPr>
          <w:rFonts w:ascii="Times New Roman" w:eastAsia="Times New Roman" w:hAnsi="Times New Roman" w:cs="Times New Roman"/>
          <w:b/>
          <w:sz w:val="23"/>
          <w:szCs w:val="23"/>
        </w:rPr>
        <w:t xml:space="preserve">ОБҐРУНТУВАННЯ </w:t>
      </w:r>
    </w:p>
    <w:p w:rsidR="0070362D" w:rsidRPr="0070362D" w:rsidRDefault="001C1477" w:rsidP="0070362D">
      <w:pPr>
        <w:jc w:val="center"/>
        <w:rPr>
          <w:rFonts w:ascii="Times New Roman" w:eastAsia="Times New Roman" w:hAnsi="Times New Roman" w:cs="Times New Roman"/>
          <w:b/>
          <w:sz w:val="23"/>
          <w:szCs w:val="23"/>
        </w:rPr>
      </w:pPr>
      <w:proofErr w:type="spellStart"/>
      <w:r w:rsidRPr="001C1477">
        <w:rPr>
          <w:rFonts w:ascii="Times New Roman" w:eastAsia="Times New Roman" w:hAnsi="Times New Roman" w:cs="Times New Roman"/>
          <w:b/>
          <w:sz w:val="23"/>
          <w:szCs w:val="23"/>
        </w:rPr>
        <w:t>технічних</w:t>
      </w:r>
      <w:proofErr w:type="spellEnd"/>
      <w:r w:rsidRPr="001C1477">
        <w:rPr>
          <w:rFonts w:ascii="Times New Roman" w:eastAsia="Times New Roman" w:hAnsi="Times New Roman" w:cs="Times New Roman"/>
          <w:b/>
          <w:sz w:val="23"/>
          <w:szCs w:val="23"/>
        </w:rPr>
        <w:t xml:space="preserve"> та </w:t>
      </w:r>
      <w:proofErr w:type="spellStart"/>
      <w:r w:rsidRPr="001C1477">
        <w:rPr>
          <w:rFonts w:ascii="Times New Roman" w:eastAsia="Times New Roman" w:hAnsi="Times New Roman" w:cs="Times New Roman"/>
          <w:b/>
          <w:sz w:val="23"/>
          <w:szCs w:val="23"/>
        </w:rPr>
        <w:t>якісних</w:t>
      </w:r>
      <w:proofErr w:type="spellEnd"/>
      <w:r w:rsidRPr="001C1477">
        <w:rPr>
          <w:rFonts w:ascii="Times New Roman" w:eastAsia="Times New Roman" w:hAnsi="Times New Roman" w:cs="Times New Roman"/>
          <w:b/>
          <w:sz w:val="23"/>
          <w:szCs w:val="23"/>
        </w:rPr>
        <w:t xml:space="preserve"> характеристик предмета </w:t>
      </w:r>
      <w:proofErr w:type="spellStart"/>
      <w:r w:rsidRPr="001C1477">
        <w:rPr>
          <w:rFonts w:ascii="Times New Roman" w:eastAsia="Times New Roman" w:hAnsi="Times New Roman" w:cs="Times New Roman"/>
          <w:b/>
          <w:sz w:val="23"/>
          <w:szCs w:val="23"/>
        </w:rPr>
        <w:t>закупі</w:t>
      </w:r>
      <w:proofErr w:type="gramStart"/>
      <w:r w:rsidRPr="001C1477">
        <w:rPr>
          <w:rFonts w:ascii="Times New Roman" w:eastAsia="Times New Roman" w:hAnsi="Times New Roman" w:cs="Times New Roman"/>
          <w:b/>
          <w:sz w:val="23"/>
          <w:szCs w:val="23"/>
        </w:rPr>
        <w:t>вл</w:t>
      </w:r>
      <w:proofErr w:type="gramEnd"/>
      <w:r w:rsidRPr="001C1477">
        <w:rPr>
          <w:rFonts w:ascii="Times New Roman" w:eastAsia="Times New Roman" w:hAnsi="Times New Roman" w:cs="Times New Roman"/>
          <w:b/>
          <w:sz w:val="23"/>
          <w:szCs w:val="23"/>
        </w:rPr>
        <w:t>і</w:t>
      </w:r>
      <w:proofErr w:type="spellEnd"/>
      <w:r w:rsidRPr="001C1477">
        <w:rPr>
          <w:rFonts w:ascii="Times New Roman" w:eastAsia="Times New Roman" w:hAnsi="Times New Roman" w:cs="Times New Roman"/>
          <w:b/>
          <w:sz w:val="23"/>
          <w:szCs w:val="23"/>
        </w:rPr>
        <w:t xml:space="preserve">, </w:t>
      </w:r>
      <w:proofErr w:type="spellStart"/>
      <w:r w:rsidRPr="001C1477">
        <w:rPr>
          <w:rFonts w:ascii="Times New Roman" w:eastAsia="Times New Roman" w:hAnsi="Times New Roman" w:cs="Times New Roman"/>
          <w:b/>
          <w:sz w:val="23"/>
          <w:szCs w:val="23"/>
        </w:rPr>
        <w:t>розміру</w:t>
      </w:r>
      <w:proofErr w:type="spellEnd"/>
      <w:r w:rsidRPr="001C1477">
        <w:rPr>
          <w:rFonts w:ascii="Times New Roman" w:eastAsia="Times New Roman" w:hAnsi="Times New Roman" w:cs="Times New Roman"/>
          <w:b/>
          <w:sz w:val="23"/>
          <w:szCs w:val="23"/>
        </w:rPr>
        <w:t xml:space="preserve"> бюджетного </w:t>
      </w:r>
      <w:proofErr w:type="spellStart"/>
      <w:r w:rsidRPr="001C1477">
        <w:rPr>
          <w:rFonts w:ascii="Times New Roman" w:eastAsia="Times New Roman" w:hAnsi="Times New Roman" w:cs="Times New Roman"/>
          <w:b/>
          <w:sz w:val="23"/>
          <w:szCs w:val="23"/>
        </w:rPr>
        <w:t>призначення</w:t>
      </w:r>
      <w:proofErr w:type="spellEnd"/>
      <w:r w:rsidRPr="001C1477">
        <w:rPr>
          <w:rFonts w:ascii="Times New Roman" w:eastAsia="Times New Roman" w:hAnsi="Times New Roman" w:cs="Times New Roman"/>
          <w:b/>
          <w:sz w:val="23"/>
          <w:szCs w:val="23"/>
        </w:rPr>
        <w:t xml:space="preserve">, </w:t>
      </w:r>
      <w:proofErr w:type="spellStart"/>
      <w:r w:rsidRPr="001C1477">
        <w:rPr>
          <w:rFonts w:ascii="Times New Roman" w:eastAsia="Times New Roman" w:hAnsi="Times New Roman" w:cs="Times New Roman"/>
          <w:b/>
          <w:sz w:val="23"/>
          <w:szCs w:val="23"/>
        </w:rPr>
        <w:t>очікуваної</w:t>
      </w:r>
      <w:proofErr w:type="spellEnd"/>
      <w:r w:rsidRPr="001C1477">
        <w:rPr>
          <w:rFonts w:ascii="Times New Roman" w:eastAsia="Times New Roman" w:hAnsi="Times New Roman" w:cs="Times New Roman"/>
          <w:b/>
          <w:sz w:val="23"/>
          <w:szCs w:val="23"/>
        </w:rPr>
        <w:t xml:space="preserve"> </w:t>
      </w:r>
      <w:proofErr w:type="spellStart"/>
      <w:r w:rsidRPr="001C1477">
        <w:rPr>
          <w:rFonts w:ascii="Times New Roman" w:eastAsia="Times New Roman" w:hAnsi="Times New Roman" w:cs="Times New Roman"/>
          <w:b/>
          <w:sz w:val="23"/>
          <w:szCs w:val="23"/>
        </w:rPr>
        <w:t>вартості</w:t>
      </w:r>
      <w:proofErr w:type="spellEnd"/>
      <w:r w:rsidRPr="001C1477">
        <w:rPr>
          <w:rFonts w:ascii="Times New Roman" w:eastAsia="Times New Roman" w:hAnsi="Times New Roman" w:cs="Times New Roman"/>
          <w:b/>
          <w:sz w:val="23"/>
          <w:szCs w:val="23"/>
        </w:rPr>
        <w:t xml:space="preserve"> предмета </w:t>
      </w:r>
      <w:proofErr w:type="spellStart"/>
      <w:r w:rsidRPr="001C1477">
        <w:rPr>
          <w:rFonts w:ascii="Times New Roman" w:eastAsia="Times New Roman" w:hAnsi="Times New Roman" w:cs="Times New Roman"/>
          <w:b/>
          <w:sz w:val="23"/>
          <w:szCs w:val="23"/>
        </w:rPr>
        <w:t>закупівлі</w:t>
      </w:r>
      <w:proofErr w:type="spellEnd"/>
      <w:r w:rsidR="0070362D">
        <w:rPr>
          <w:rFonts w:ascii="Times New Roman" w:eastAsia="Times New Roman" w:hAnsi="Times New Roman" w:cs="Times New Roman"/>
          <w:b/>
          <w:sz w:val="23"/>
          <w:szCs w:val="23"/>
          <w:lang w:val="en-US"/>
        </w:rPr>
        <w:t xml:space="preserve"> </w:t>
      </w:r>
      <w:proofErr w:type="spellStart"/>
      <w:r w:rsidR="0070362D" w:rsidRPr="0070362D">
        <w:rPr>
          <w:rFonts w:ascii="Times New Roman" w:eastAsia="Times New Roman" w:hAnsi="Times New Roman" w:cs="Times New Roman"/>
          <w:b/>
          <w:sz w:val="23"/>
          <w:szCs w:val="23"/>
        </w:rPr>
        <w:t>Львівське</w:t>
      </w:r>
      <w:proofErr w:type="spellEnd"/>
      <w:r w:rsidR="0070362D" w:rsidRPr="0070362D">
        <w:rPr>
          <w:rFonts w:ascii="Times New Roman" w:eastAsia="Times New Roman" w:hAnsi="Times New Roman" w:cs="Times New Roman"/>
          <w:b/>
          <w:sz w:val="23"/>
          <w:szCs w:val="23"/>
        </w:rPr>
        <w:t xml:space="preserve"> </w:t>
      </w:r>
      <w:proofErr w:type="spellStart"/>
      <w:r w:rsidR="0070362D" w:rsidRPr="0070362D">
        <w:rPr>
          <w:rFonts w:ascii="Times New Roman" w:eastAsia="Times New Roman" w:hAnsi="Times New Roman" w:cs="Times New Roman"/>
          <w:b/>
          <w:sz w:val="23"/>
          <w:szCs w:val="23"/>
        </w:rPr>
        <w:t>комунальне</w:t>
      </w:r>
      <w:proofErr w:type="spellEnd"/>
      <w:r w:rsidR="0070362D" w:rsidRPr="0070362D">
        <w:rPr>
          <w:rFonts w:ascii="Times New Roman" w:eastAsia="Times New Roman" w:hAnsi="Times New Roman" w:cs="Times New Roman"/>
          <w:b/>
          <w:sz w:val="23"/>
          <w:szCs w:val="23"/>
        </w:rPr>
        <w:t xml:space="preserve"> </w:t>
      </w:r>
      <w:proofErr w:type="spellStart"/>
      <w:r w:rsidR="0070362D" w:rsidRPr="0070362D">
        <w:rPr>
          <w:rFonts w:ascii="Times New Roman" w:eastAsia="Times New Roman" w:hAnsi="Times New Roman" w:cs="Times New Roman"/>
          <w:b/>
          <w:sz w:val="23"/>
          <w:szCs w:val="23"/>
        </w:rPr>
        <w:t>підприємство</w:t>
      </w:r>
      <w:proofErr w:type="spellEnd"/>
      <w:r w:rsidR="0070362D" w:rsidRPr="0070362D">
        <w:rPr>
          <w:rFonts w:ascii="Times New Roman" w:eastAsia="Times New Roman" w:hAnsi="Times New Roman" w:cs="Times New Roman"/>
          <w:b/>
          <w:sz w:val="23"/>
          <w:szCs w:val="23"/>
        </w:rPr>
        <w:t xml:space="preserve"> ”</w:t>
      </w:r>
      <w:proofErr w:type="spellStart"/>
      <w:r w:rsidR="0070362D" w:rsidRPr="0070362D">
        <w:rPr>
          <w:rFonts w:ascii="Times New Roman" w:eastAsia="Times New Roman" w:hAnsi="Times New Roman" w:cs="Times New Roman"/>
          <w:b/>
          <w:sz w:val="23"/>
          <w:szCs w:val="23"/>
        </w:rPr>
        <w:t>Старий</w:t>
      </w:r>
      <w:proofErr w:type="spellEnd"/>
      <w:r w:rsidR="0070362D" w:rsidRPr="0070362D">
        <w:rPr>
          <w:rFonts w:ascii="Times New Roman" w:eastAsia="Times New Roman" w:hAnsi="Times New Roman" w:cs="Times New Roman"/>
          <w:b/>
          <w:sz w:val="23"/>
          <w:szCs w:val="23"/>
        </w:rPr>
        <w:t xml:space="preserve"> </w:t>
      </w:r>
      <w:proofErr w:type="spellStart"/>
      <w:r w:rsidR="0070362D" w:rsidRPr="0070362D">
        <w:rPr>
          <w:rFonts w:ascii="Times New Roman" w:eastAsia="Times New Roman" w:hAnsi="Times New Roman" w:cs="Times New Roman"/>
          <w:b/>
          <w:sz w:val="23"/>
          <w:szCs w:val="23"/>
        </w:rPr>
        <w:t>Львів</w:t>
      </w:r>
      <w:proofErr w:type="spellEnd"/>
      <w:r w:rsidR="0070362D" w:rsidRPr="0070362D">
        <w:rPr>
          <w:rFonts w:ascii="Times New Roman" w:eastAsia="Times New Roman" w:hAnsi="Times New Roman" w:cs="Times New Roman"/>
          <w:b/>
          <w:sz w:val="23"/>
          <w:szCs w:val="23"/>
        </w:rPr>
        <w:t>”</w:t>
      </w:r>
    </w:p>
    <w:p w:rsidR="00885131" w:rsidRDefault="001C1477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sz w:val="23"/>
          <w:szCs w:val="23"/>
          <w:lang w:val="uk-UA"/>
        </w:rPr>
      </w:pPr>
      <w:proofErr w:type="spellStart"/>
      <w:proofErr w:type="gramStart"/>
      <w:r w:rsidRPr="001C1477">
        <w:rPr>
          <w:rFonts w:ascii="Times New Roman" w:eastAsia="Times New Roman" w:hAnsi="Times New Roman" w:cs="Times New Roman"/>
          <w:i/>
          <w:sz w:val="23"/>
          <w:szCs w:val="23"/>
        </w:rPr>
        <w:t>оприлюднюється</w:t>
      </w:r>
      <w:proofErr w:type="spellEnd"/>
      <w:r w:rsidRPr="001C1477">
        <w:rPr>
          <w:rFonts w:ascii="Times New Roman" w:eastAsia="Times New Roman" w:hAnsi="Times New Roman" w:cs="Times New Roman"/>
          <w:i/>
          <w:sz w:val="23"/>
          <w:szCs w:val="23"/>
        </w:rPr>
        <w:t xml:space="preserve"> на </w:t>
      </w:r>
      <w:proofErr w:type="spellStart"/>
      <w:r w:rsidRPr="001C1477">
        <w:rPr>
          <w:rFonts w:ascii="Times New Roman" w:eastAsia="Times New Roman" w:hAnsi="Times New Roman" w:cs="Times New Roman"/>
          <w:i/>
          <w:sz w:val="23"/>
          <w:szCs w:val="23"/>
        </w:rPr>
        <w:t>виконання</w:t>
      </w:r>
      <w:proofErr w:type="spellEnd"/>
      <w:r w:rsidRPr="001C1477">
        <w:rPr>
          <w:rFonts w:ascii="Times New Roman" w:eastAsia="Times New Roman" w:hAnsi="Times New Roman" w:cs="Times New Roman"/>
          <w:i/>
          <w:sz w:val="23"/>
          <w:szCs w:val="23"/>
        </w:rPr>
        <w:t xml:space="preserve"> постанови </w:t>
      </w:r>
      <w:proofErr w:type="spellStart"/>
      <w:r w:rsidRPr="001C1477">
        <w:rPr>
          <w:rFonts w:ascii="Times New Roman" w:eastAsia="Times New Roman" w:hAnsi="Times New Roman" w:cs="Times New Roman"/>
          <w:i/>
          <w:sz w:val="23"/>
          <w:szCs w:val="23"/>
        </w:rPr>
        <w:t>Кабміну</w:t>
      </w:r>
      <w:proofErr w:type="spellEnd"/>
      <w:r w:rsidRPr="001C1477">
        <w:rPr>
          <w:rFonts w:ascii="Times New Roman" w:eastAsia="Times New Roman" w:hAnsi="Times New Roman" w:cs="Times New Roman"/>
          <w:i/>
          <w:sz w:val="23"/>
          <w:szCs w:val="23"/>
        </w:rPr>
        <w:t xml:space="preserve"> № 710 </w:t>
      </w:r>
      <w:proofErr w:type="spellStart"/>
      <w:r w:rsidRPr="001C1477">
        <w:rPr>
          <w:rFonts w:ascii="Times New Roman" w:eastAsia="Times New Roman" w:hAnsi="Times New Roman" w:cs="Times New Roman"/>
          <w:i/>
          <w:sz w:val="23"/>
          <w:szCs w:val="23"/>
        </w:rPr>
        <w:t>від</w:t>
      </w:r>
      <w:proofErr w:type="spellEnd"/>
      <w:r w:rsidRPr="001C1477">
        <w:rPr>
          <w:rFonts w:ascii="Times New Roman" w:eastAsia="Times New Roman" w:hAnsi="Times New Roman" w:cs="Times New Roman"/>
          <w:i/>
          <w:sz w:val="23"/>
          <w:szCs w:val="23"/>
        </w:rPr>
        <w:t xml:space="preserve"> 11.10.2016 «Про </w:t>
      </w:r>
      <w:proofErr w:type="spellStart"/>
      <w:r w:rsidRPr="001C1477">
        <w:rPr>
          <w:rFonts w:ascii="Times New Roman" w:eastAsia="Times New Roman" w:hAnsi="Times New Roman" w:cs="Times New Roman"/>
          <w:i/>
          <w:sz w:val="23"/>
          <w:szCs w:val="23"/>
        </w:rPr>
        <w:t>ефективне</w:t>
      </w:r>
      <w:proofErr w:type="spellEnd"/>
      <w:r w:rsidRPr="001C1477">
        <w:rPr>
          <w:rFonts w:ascii="Times New Roman" w:eastAsia="Times New Roman" w:hAnsi="Times New Roman" w:cs="Times New Roman"/>
          <w:i/>
          <w:sz w:val="23"/>
          <w:szCs w:val="23"/>
        </w:rPr>
        <w:t xml:space="preserve"> </w:t>
      </w:r>
      <w:proofErr w:type="spellStart"/>
      <w:r w:rsidRPr="001C1477">
        <w:rPr>
          <w:rFonts w:ascii="Times New Roman" w:eastAsia="Times New Roman" w:hAnsi="Times New Roman" w:cs="Times New Roman"/>
          <w:i/>
          <w:sz w:val="23"/>
          <w:szCs w:val="23"/>
        </w:rPr>
        <w:t>використання</w:t>
      </w:r>
      <w:proofErr w:type="spellEnd"/>
      <w:r w:rsidRPr="001C1477">
        <w:rPr>
          <w:rFonts w:ascii="Times New Roman" w:eastAsia="Times New Roman" w:hAnsi="Times New Roman" w:cs="Times New Roman"/>
          <w:i/>
          <w:sz w:val="23"/>
          <w:szCs w:val="23"/>
        </w:rPr>
        <w:t xml:space="preserve"> </w:t>
      </w:r>
      <w:proofErr w:type="spellStart"/>
      <w:r w:rsidRPr="001C1477">
        <w:rPr>
          <w:rFonts w:ascii="Times New Roman" w:eastAsia="Times New Roman" w:hAnsi="Times New Roman" w:cs="Times New Roman"/>
          <w:i/>
          <w:sz w:val="23"/>
          <w:szCs w:val="23"/>
        </w:rPr>
        <w:t>державних</w:t>
      </w:r>
      <w:proofErr w:type="spellEnd"/>
      <w:r w:rsidRPr="001C1477">
        <w:rPr>
          <w:rFonts w:ascii="Times New Roman" w:eastAsia="Times New Roman" w:hAnsi="Times New Roman" w:cs="Times New Roman"/>
          <w:i/>
          <w:sz w:val="23"/>
          <w:szCs w:val="23"/>
        </w:rPr>
        <w:t xml:space="preserve"> </w:t>
      </w:r>
      <w:proofErr w:type="spellStart"/>
      <w:r w:rsidRPr="001C1477">
        <w:rPr>
          <w:rFonts w:ascii="Times New Roman" w:eastAsia="Times New Roman" w:hAnsi="Times New Roman" w:cs="Times New Roman"/>
          <w:i/>
          <w:sz w:val="23"/>
          <w:szCs w:val="23"/>
        </w:rPr>
        <w:t>коштів</w:t>
      </w:r>
      <w:proofErr w:type="spellEnd"/>
      <w:r w:rsidRPr="001C1477">
        <w:rPr>
          <w:rFonts w:ascii="Times New Roman" w:eastAsia="Times New Roman" w:hAnsi="Times New Roman" w:cs="Times New Roman"/>
          <w:i/>
          <w:sz w:val="23"/>
          <w:szCs w:val="23"/>
        </w:rPr>
        <w:t>» (</w:t>
      </w:r>
      <w:proofErr w:type="spellStart"/>
      <w:r w:rsidRPr="001C1477">
        <w:rPr>
          <w:rFonts w:ascii="Times New Roman" w:eastAsia="Times New Roman" w:hAnsi="Times New Roman" w:cs="Times New Roman"/>
          <w:i/>
          <w:sz w:val="23"/>
          <w:szCs w:val="23"/>
        </w:rPr>
        <w:t>зі</w:t>
      </w:r>
      <w:proofErr w:type="spellEnd"/>
      <w:r w:rsidRPr="001C1477">
        <w:rPr>
          <w:rFonts w:ascii="Times New Roman" w:eastAsia="Times New Roman" w:hAnsi="Times New Roman" w:cs="Times New Roman"/>
          <w:i/>
          <w:sz w:val="23"/>
          <w:szCs w:val="23"/>
        </w:rPr>
        <w:t xml:space="preserve"> </w:t>
      </w:r>
      <w:proofErr w:type="spellStart"/>
      <w:r w:rsidRPr="001C1477">
        <w:rPr>
          <w:rFonts w:ascii="Times New Roman" w:eastAsia="Times New Roman" w:hAnsi="Times New Roman" w:cs="Times New Roman"/>
          <w:i/>
          <w:sz w:val="23"/>
          <w:szCs w:val="23"/>
        </w:rPr>
        <w:t>змінами</w:t>
      </w:r>
      <w:proofErr w:type="spellEnd"/>
      <w:r w:rsidRPr="001C1477">
        <w:rPr>
          <w:rFonts w:ascii="Times New Roman" w:eastAsia="Times New Roman" w:hAnsi="Times New Roman" w:cs="Times New Roman"/>
          <w:i/>
          <w:sz w:val="23"/>
          <w:szCs w:val="23"/>
        </w:rPr>
        <w:t>))</w:t>
      </w:r>
      <w:proofErr w:type="gramEnd"/>
    </w:p>
    <w:p w:rsidR="00E80D2C" w:rsidRPr="00E80D2C" w:rsidRDefault="00E80D2C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sz w:val="23"/>
          <w:szCs w:val="23"/>
          <w:lang w:val="uk-UA"/>
        </w:rPr>
      </w:pPr>
    </w:p>
    <w:p w:rsidR="00885131" w:rsidRPr="001C1477" w:rsidRDefault="001C1477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jc w:val="both"/>
        <w:rPr>
          <w:rFonts w:ascii="Times New Roman" w:eastAsia="Times New Roman" w:hAnsi="Times New Roman" w:cs="Times New Roman"/>
          <w:b/>
          <w:sz w:val="23"/>
          <w:szCs w:val="23"/>
        </w:rPr>
      </w:pPr>
      <w:proofErr w:type="spellStart"/>
      <w:r w:rsidRPr="001C1477">
        <w:rPr>
          <w:rFonts w:ascii="Times New Roman" w:eastAsia="Times New Roman" w:hAnsi="Times New Roman" w:cs="Times New Roman"/>
          <w:b/>
          <w:color w:val="000000"/>
          <w:sz w:val="23"/>
          <w:szCs w:val="23"/>
        </w:rPr>
        <w:t>Найменування</w:t>
      </w:r>
      <w:proofErr w:type="spellEnd"/>
      <w:r w:rsidRPr="001C1477">
        <w:rPr>
          <w:rFonts w:ascii="Times New Roman" w:eastAsia="Times New Roman" w:hAnsi="Times New Roman" w:cs="Times New Roman"/>
          <w:b/>
          <w:color w:val="000000"/>
          <w:sz w:val="23"/>
          <w:szCs w:val="23"/>
        </w:rPr>
        <w:t xml:space="preserve">, </w:t>
      </w:r>
      <w:proofErr w:type="spellStart"/>
      <w:r w:rsidRPr="001C1477">
        <w:rPr>
          <w:rFonts w:ascii="Times New Roman" w:eastAsia="Times New Roman" w:hAnsi="Times New Roman" w:cs="Times New Roman"/>
          <w:b/>
          <w:color w:val="000000"/>
          <w:sz w:val="23"/>
          <w:szCs w:val="23"/>
        </w:rPr>
        <w:t>місцезнаходження</w:t>
      </w:r>
      <w:proofErr w:type="spellEnd"/>
      <w:r w:rsidRPr="001C1477">
        <w:rPr>
          <w:rFonts w:ascii="Times New Roman" w:eastAsia="Times New Roman" w:hAnsi="Times New Roman" w:cs="Times New Roman"/>
          <w:b/>
          <w:color w:val="000000"/>
          <w:sz w:val="23"/>
          <w:szCs w:val="23"/>
        </w:rPr>
        <w:t xml:space="preserve"> та </w:t>
      </w:r>
      <w:proofErr w:type="spellStart"/>
      <w:r w:rsidRPr="001C1477">
        <w:rPr>
          <w:rFonts w:ascii="Times New Roman" w:eastAsia="Times New Roman" w:hAnsi="Times New Roman" w:cs="Times New Roman"/>
          <w:b/>
          <w:color w:val="000000"/>
          <w:sz w:val="23"/>
          <w:szCs w:val="23"/>
        </w:rPr>
        <w:t>ідентифікаційний</w:t>
      </w:r>
      <w:proofErr w:type="spellEnd"/>
      <w:r w:rsidRPr="001C1477">
        <w:rPr>
          <w:rFonts w:ascii="Times New Roman" w:eastAsia="Times New Roman" w:hAnsi="Times New Roman" w:cs="Times New Roman"/>
          <w:b/>
          <w:color w:val="000000"/>
          <w:sz w:val="23"/>
          <w:szCs w:val="23"/>
        </w:rPr>
        <w:t xml:space="preserve"> код </w:t>
      </w:r>
      <w:proofErr w:type="spellStart"/>
      <w:r w:rsidRPr="001C1477">
        <w:rPr>
          <w:rFonts w:ascii="Times New Roman" w:eastAsia="Times New Roman" w:hAnsi="Times New Roman" w:cs="Times New Roman"/>
          <w:b/>
          <w:color w:val="000000"/>
          <w:sz w:val="23"/>
          <w:szCs w:val="23"/>
        </w:rPr>
        <w:t>замовника</w:t>
      </w:r>
      <w:proofErr w:type="spellEnd"/>
      <w:r w:rsidRPr="001C1477">
        <w:rPr>
          <w:rFonts w:ascii="Times New Roman" w:eastAsia="Times New Roman" w:hAnsi="Times New Roman" w:cs="Times New Roman"/>
          <w:b/>
          <w:color w:val="000000"/>
          <w:sz w:val="23"/>
          <w:szCs w:val="23"/>
        </w:rPr>
        <w:t xml:space="preserve"> в </w:t>
      </w:r>
      <w:proofErr w:type="spellStart"/>
      <w:r w:rsidRPr="001C1477">
        <w:rPr>
          <w:rFonts w:ascii="Times New Roman" w:eastAsia="Times New Roman" w:hAnsi="Times New Roman" w:cs="Times New Roman"/>
          <w:b/>
          <w:color w:val="000000"/>
          <w:sz w:val="23"/>
          <w:szCs w:val="23"/>
        </w:rPr>
        <w:t>Єдиному</w:t>
      </w:r>
      <w:proofErr w:type="spellEnd"/>
      <w:r w:rsidRPr="001C1477">
        <w:rPr>
          <w:rFonts w:ascii="Times New Roman" w:eastAsia="Times New Roman" w:hAnsi="Times New Roman" w:cs="Times New Roman"/>
          <w:b/>
          <w:color w:val="000000"/>
          <w:sz w:val="23"/>
          <w:szCs w:val="23"/>
        </w:rPr>
        <w:t xml:space="preserve"> державному </w:t>
      </w:r>
      <w:proofErr w:type="spellStart"/>
      <w:r w:rsidRPr="001C1477">
        <w:rPr>
          <w:rFonts w:ascii="Times New Roman" w:eastAsia="Times New Roman" w:hAnsi="Times New Roman" w:cs="Times New Roman"/>
          <w:b/>
          <w:color w:val="000000"/>
          <w:sz w:val="23"/>
          <w:szCs w:val="23"/>
        </w:rPr>
        <w:t>реє</w:t>
      </w:r>
      <w:proofErr w:type="gramStart"/>
      <w:r w:rsidRPr="001C1477">
        <w:rPr>
          <w:rFonts w:ascii="Times New Roman" w:eastAsia="Times New Roman" w:hAnsi="Times New Roman" w:cs="Times New Roman"/>
          <w:b/>
          <w:color w:val="000000"/>
          <w:sz w:val="23"/>
          <w:szCs w:val="23"/>
        </w:rPr>
        <w:t>стр</w:t>
      </w:r>
      <w:proofErr w:type="gramEnd"/>
      <w:r w:rsidRPr="001C1477">
        <w:rPr>
          <w:rFonts w:ascii="Times New Roman" w:eastAsia="Times New Roman" w:hAnsi="Times New Roman" w:cs="Times New Roman"/>
          <w:b/>
          <w:color w:val="000000"/>
          <w:sz w:val="23"/>
          <w:szCs w:val="23"/>
        </w:rPr>
        <w:t>і</w:t>
      </w:r>
      <w:proofErr w:type="spellEnd"/>
      <w:r w:rsidRPr="001C1477">
        <w:rPr>
          <w:rFonts w:ascii="Times New Roman" w:eastAsia="Times New Roman" w:hAnsi="Times New Roman" w:cs="Times New Roman"/>
          <w:b/>
          <w:color w:val="000000"/>
          <w:sz w:val="23"/>
          <w:szCs w:val="23"/>
        </w:rPr>
        <w:t xml:space="preserve"> </w:t>
      </w:r>
      <w:proofErr w:type="spellStart"/>
      <w:r w:rsidRPr="001C1477">
        <w:rPr>
          <w:rFonts w:ascii="Times New Roman" w:eastAsia="Times New Roman" w:hAnsi="Times New Roman" w:cs="Times New Roman"/>
          <w:b/>
          <w:sz w:val="23"/>
          <w:szCs w:val="23"/>
        </w:rPr>
        <w:t>юридичних</w:t>
      </w:r>
      <w:proofErr w:type="spellEnd"/>
      <w:r w:rsidRPr="001C1477">
        <w:rPr>
          <w:rFonts w:ascii="Times New Roman" w:eastAsia="Times New Roman" w:hAnsi="Times New Roman" w:cs="Times New Roman"/>
          <w:b/>
          <w:sz w:val="23"/>
          <w:szCs w:val="23"/>
        </w:rPr>
        <w:t xml:space="preserve"> </w:t>
      </w:r>
      <w:proofErr w:type="spellStart"/>
      <w:r w:rsidRPr="001C1477">
        <w:rPr>
          <w:rFonts w:ascii="Times New Roman" w:eastAsia="Times New Roman" w:hAnsi="Times New Roman" w:cs="Times New Roman"/>
          <w:b/>
          <w:sz w:val="23"/>
          <w:szCs w:val="23"/>
        </w:rPr>
        <w:t>осіб</w:t>
      </w:r>
      <w:proofErr w:type="spellEnd"/>
      <w:r w:rsidRPr="001C1477">
        <w:rPr>
          <w:rFonts w:ascii="Times New Roman" w:eastAsia="Times New Roman" w:hAnsi="Times New Roman" w:cs="Times New Roman"/>
          <w:b/>
          <w:sz w:val="23"/>
          <w:szCs w:val="23"/>
        </w:rPr>
        <w:t xml:space="preserve">, </w:t>
      </w:r>
      <w:proofErr w:type="spellStart"/>
      <w:r w:rsidRPr="001C1477">
        <w:rPr>
          <w:rFonts w:ascii="Times New Roman" w:eastAsia="Times New Roman" w:hAnsi="Times New Roman" w:cs="Times New Roman"/>
          <w:b/>
          <w:sz w:val="23"/>
          <w:szCs w:val="23"/>
        </w:rPr>
        <w:t>фізичних</w:t>
      </w:r>
      <w:proofErr w:type="spellEnd"/>
      <w:r w:rsidRPr="001C1477">
        <w:rPr>
          <w:rFonts w:ascii="Times New Roman" w:eastAsia="Times New Roman" w:hAnsi="Times New Roman" w:cs="Times New Roman"/>
          <w:b/>
          <w:sz w:val="23"/>
          <w:szCs w:val="23"/>
        </w:rPr>
        <w:t xml:space="preserve"> </w:t>
      </w:r>
      <w:proofErr w:type="spellStart"/>
      <w:r w:rsidRPr="001C1477">
        <w:rPr>
          <w:rFonts w:ascii="Times New Roman" w:eastAsia="Times New Roman" w:hAnsi="Times New Roman" w:cs="Times New Roman"/>
          <w:b/>
          <w:sz w:val="23"/>
          <w:szCs w:val="23"/>
        </w:rPr>
        <w:t>осіб</w:t>
      </w:r>
      <w:proofErr w:type="spellEnd"/>
      <w:r w:rsidRPr="001C1477">
        <w:rPr>
          <w:rFonts w:ascii="Times New Roman" w:eastAsia="Times New Roman" w:hAnsi="Times New Roman" w:cs="Times New Roman"/>
          <w:b/>
          <w:sz w:val="23"/>
          <w:szCs w:val="23"/>
        </w:rPr>
        <w:t xml:space="preserve"> — </w:t>
      </w:r>
      <w:proofErr w:type="spellStart"/>
      <w:r w:rsidRPr="001C1477">
        <w:rPr>
          <w:rFonts w:ascii="Times New Roman" w:eastAsia="Times New Roman" w:hAnsi="Times New Roman" w:cs="Times New Roman"/>
          <w:b/>
          <w:sz w:val="23"/>
          <w:szCs w:val="23"/>
        </w:rPr>
        <w:t>підприємців</w:t>
      </w:r>
      <w:proofErr w:type="spellEnd"/>
      <w:r w:rsidRPr="001C1477">
        <w:rPr>
          <w:rFonts w:ascii="Times New Roman" w:eastAsia="Times New Roman" w:hAnsi="Times New Roman" w:cs="Times New Roman"/>
          <w:b/>
          <w:sz w:val="23"/>
          <w:szCs w:val="23"/>
        </w:rPr>
        <w:t xml:space="preserve"> та </w:t>
      </w:r>
      <w:proofErr w:type="spellStart"/>
      <w:r w:rsidRPr="001C1477">
        <w:rPr>
          <w:rFonts w:ascii="Times New Roman" w:eastAsia="Times New Roman" w:hAnsi="Times New Roman" w:cs="Times New Roman"/>
          <w:b/>
          <w:sz w:val="23"/>
          <w:szCs w:val="23"/>
        </w:rPr>
        <w:t>громадських</w:t>
      </w:r>
      <w:proofErr w:type="spellEnd"/>
      <w:r w:rsidRPr="001C1477">
        <w:rPr>
          <w:rFonts w:ascii="Times New Roman" w:eastAsia="Times New Roman" w:hAnsi="Times New Roman" w:cs="Times New Roman"/>
          <w:b/>
          <w:sz w:val="23"/>
          <w:szCs w:val="23"/>
        </w:rPr>
        <w:t xml:space="preserve"> </w:t>
      </w:r>
      <w:proofErr w:type="spellStart"/>
      <w:r w:rsidRPr="001C1477">
        <w:rPr>
          <w:rFonts w:ascii="Times New Roman" w:eastAsia="Times New Roman" w:hAnsi="Times New Roman" w:cs="Times New Roman"/>
          <w:b/>
          <w:sz w:val="23"/>
          <w:szCs w:val="23"/>
        </w:rPr>
        <w:t>формувань</w:t>
      </w:r>
      <w:proofErr w:type="spellEnd"/>
      <w:r w:rsidRPr="001C1477">
        <w:rPr>
          <w:rFonts w:ascii="Times New Roman" w:eastAsia="Times New Roman" w:hAnsi="Times New Roman" w:cs="Times New Roman"/>
          <w:b/>
          <w:sz w:val="23"/>
          <w:szCs w:val="23"/>
        </w:rPr>
        <w:t xml:space="preserve">, </w:t>
      </w:r>
      <w:proofErr w:type="spellStart"/>
      <w:r w:rsidRPr="001C1477">
        <w:rPr>
          <w:rFonts w:ascii="Times New Roman" w:eastAsia="Times New Roman" w:hAnsi="Times New Roman" w:cs="Times New Roman"/>
          <w:b/>
          <w:sz w:val="23"/>
          <w:szCs w:val="23"/>
        </w:rPr>
        <w:t>його</w:t>
      </w:r>
      <w:proofErr w:type="spellEnd"/>
      <w:r w:rsidRPr="001C1477">
        <w:rPr>
          <w:rFonts w:ascii="Times New Roman" w:eastAsia="Times New Roman" w:hAnsi="Times New Roman" w:cs="Times New Roman"/>
          <w:b/>
          <w:sz w:val="23"/>
          <w:szCs w:val="23"/>
        </w:rPr>
        <w:t xml:space="preserve"> </w:t>
      </w:r>
      <w:proofErr w:type="spellStart"/>
      <w:r w:rsidRPr="001C1477">
        <w:rPr>
          <w:rFonts w:ascii="Times New Roman" w:eastAsia="Times New Roman" w:hAnsi="Times New Roman" w:cs="Times New Roman"/>
          <w:b/>
          <w:sz w:val="23"/>
          <w:szCs w:val="23"/>
        </w:rPr>
        <w:t>категорія</w:t>
      </w:r>
      <w:proofErr w:type="spellEnd"/>
      <w:r w:rsidRPr="001C1477">
        <w:rPr>
          <w:rFonts w:ascii="Times New Roman" w:eastAsia="Times New Roman" w:hAnsi="Times New Roman" w:cs="Times New Roman"/>
          <w:b/>
          <w:sz w:val="23"/>
          <w:szCs w:val="23"/>
        </w:rPr>
        <w:t xml:space="preserve">: </w:t>
      </w:r>
    </w:p>
    <w:p w:rsidR="00CF4556" w:rsidRDefault="0021613E" w:rsidP="00CF4556">
      <w:pPr>
        <w:spacing w:line="100" w:lineRule="atLeast"/>
        <w:rPr>
          <w:rFonts w:ascii="Times New Roman" w:hAnsi="Times New Roman" w:cs="Times New Roman"/>
          <w:i/>
          <w:sz w:val="23"/>
          <w:szCs w:val="23"/>
          <w:lang w:val="uk-UA"/>
        </w:rPr>
      </w:pPr>
      <w:bookmarkStart w:id="0" w:name="_heading=h.gjdgxs" w:colFirst="0" w:colLast="0"/>
      <w:bookmarkEnd w:id="0"/>
      <w:proofErr w:type="spellStart"/>
      <w:r w:rsidRPr="001C1477">
        <w:rPr>
          <w:rFonts w:ascii="Times New Roman" w:hAnsi="Times New Roman" w:cs="Times New Roman"/>
          <w:i/>
          <w:sz w:val="23"/>
          <w:szCs w:val="23"/>
        </w:rPr>
        <w:t>Львівське</w:t>
      </w:r>
      <w:proofErr w:type="spellEnd"/>
      <w:r w:rsidRPr="001C1477">
        <w:rPr>
          <w:rFonts w:ascii="Times New Roman" w:hAnsi="Times New Roman" w:cs="Times New Roman"/>
          <w:i/>
          <w:sz w:val="23"/>
          <w:szCs w:val="23"/>
        </w:rPr>
        <w:t xml:space="preserve"> </w:t>
      </w:r>
      <w:proofErr w:type="spellStart"/>
      <w:r w:rsidRPr="001C1477">
        <w:rPr>
          <w:rFonts w:ascii="Times New Roman" w:hAnsi="Times New Roman" w:cs="Times New Roman"/>
          <w:i/>
          <w:sz w:val="23"/>
          <w:szCs w:val="23"/>
        </w:rPr>
        <w:t>комунальне</w:t>
      </w:r>
      <w:proofErr w:type="spellEnd"/>
      <w:r w:rsidRPr="001C1477">
        <w:rPr>
          <w:rFonts w:ascii="Times New Roman" w:hAnsi="Times New Roman" w:cs="Times New Roman"/>
          <w:i/>
          <w:sz w:val="23"/>
          <w:szCs w:val="23"/>
        </w:rPr>
        <w:t xml:space="preserve"> </w:t>
      </w:r>
      <w:proofErr w:type="spellStart"/>
      <w:proofErr w:type="gramStart"/>
      <w:r w:rsidRPr="001C1477">
        <w:rPr>
          <w:rFonts w:ascii="Times New Roman" w:hAnsi="Times New Roman" w:cs="Times New Roman"/>
          <w:i/>
          <w:sz w:val="23"/>
          <w:szCs w:val="23"/>
        </w:rPr>
        <w:t>п</w:t>
      </w:r>
      <w:proofErr w:type="gramEnd"/>
      <w:r w:rsidRPr="001C1477">
        <w:rPr>
          <w:rFonts w:ascii="Times New Roman" w:hAnsi="Times New Roman" w:cs="Times New Roman"/>
          <w:i/>
          <w:sz w:val="23"/>
          <w:szCs w:val="23"/>
        </w:rPr>
        <w:t>ідприємство</w:t>
      </w:r>
      <w:proofErr w:type="spellEnd"/>
      <w:r w:rsidRPr="001C1477">
        <w:rPr>
          <w:rFonts w:ascii="Times New Roman" w:hAnsi="Times New Roman" w:cs="Times New Roman"/>
          <w:i/>
          <w:sz w:val="23"/>
          <w:szCs w:val="23"/>
        </w:rPr>
        <w:t xml:space="preserve"> "</w:t>
      </w:r>
      <w:proofErr w:type="spellStart"/>
      <w:r w:rsidRPr="001C1477">
        <w:rPr>
          <w:rFonts w:ascii="Times New Roman" w:hAnsi="Times New Roman" w:cs="Times New Roman"/>
          <w:i/>
          <w:sz w:val="23"/>
          <w:szCs w:val="23"/>
        </w:rPr>
        <w:t>Старий</w:t>
      </w:r>
      <w:proofErr w:type="spellEnd"/>
      <w:r w:rsidRPr="001C1477">
        <w:rPr>
          <w:rFonts w:ascii="Times New Roman" w:hAnsi="Times New Roman" w:cs="Times New Roman"/>
          <w:i/>
          <w:sz w:val="23"/>
          <w:szCs w:val="23"/>
        </w:rPr>
        <w:t xml:space="preserve"> </w:t>
      </w:r>
      <w:proofErr w:type="spellStart"/>
      <w:r w:rsidRPr="001C1477">
        <w:rPr>
          <w:rFonts w:ascii="Times New Roman" w:hAnsi="Times New Roman" w:cs="Times New Roman"/>
          <w:i/>
          <w:sz w:val="23"/>
          <w:szCs w:val="23"/>
        </w:rPr>
        <w:t>Львів</w:t>
      </w:r>
      <w:proofErr w:type="spellEnd"/>
      <w:r w:rsidRPr="001C1477">
        <w:rPr>
          <w:rFonts w:ascii="Times New Roman" w:hAnsi="Times New Roman" w:cs="Times New Roman"/>
          <w:i/>
          <w:sz w:val="23"/>
          <w:szCs w:val="23"/>
        </w:rPr>
        <w:t>"</w:t>
      </w:r>
      <w:r w:rsidR="00CF4556" w:rsidRPr="00CF4556">
        <w:rPr>
          <w:rFonts w:ascii="Times New Roman" w:hAnsi="Times New Roman" w:cs="Times New Roman"/>
          <w:i/>
          <w:sz w:val="23"/>
          <w:szCs w:val="23"/>
        </w:rPr>
        <w:t xml:space="preserve">, 79008,  </w:t>
      </w:r>
      <w:proofErr w:type="spellStart"/>
      <w:r w:rsidR="00CF4556" w:rsidRPr="00CF4556">
        <w:rPr>
          <w:rFonts w:ascii="Times New Roman" w:hAnsi="Times New Roman" w:cs="Times New Roman"/>
          <w:i/>
          <w:sz w:val="23"/>
          <w:szCs w:val="23"/>
        </w:rPr>
        <w:t>Львівська</w:t>
      </w:r>
      <w:proofErr w:type="spellEnd"/>
      <w:r w:rsidR="00CF4556" w:rsidRPr="00CF4556">
        <w:rPr>
          <w:rFonts w:ascii="Times New Roman" w:hAnsi="Times New Roman" w:cs="Times New Roman"/>
          <w:i/>
          <w:sz w:val="23"/>
          <w:szCs w:val="23"/>
        </w:rPr>
        <w:t xml:space="preserve"> обл., м. </w:t>
      </w:r>
      <w:proofErr w:type="spellStart"/>
      <w:r w:rsidR="00CF4556" w:rsidRPr="00CF4556">
        <w:rPr>
          <w:rFonts w:ascii="Times New Roman" w:hAnsi="Times New Roman" w:cs="Times New Roman"/>
          <w:i/>
          <w:sz w:val="23"/>
          <w:szCs w:val="23"/>
        </w:rPr>
        <w:t>Львів</w:t>
      </w:r>
      <w:proofErr w:type="spellEnd"/>
      <w:r w:rsidR="00CF4556" w:rsidRPr="00CF4556">
        <w:rPr>
          <w:rFonts w:ascii="Times New Roman" w:hAnsi="Times New Roman" w:cs="Times New Roman"/>
          <w:i/>
          <w:sz w:val="23"/>
          <w:szCs w:val="23"/>
        </w:rPr>
        <w:t xml:space="preserve">, </w:t>
      </w:r>
      <w:proofErr w:type="spellStart"/>
      <w:r w:rsidR="00CF4556" w:rsidRPr="00CF4556">
        <w:rPr>
          <w:rFonts w:ascii="Times New Roman" w:hAnsi="Times New Roman" w:cs="Times New Roman"/>
          <w:i/>
          <w:sz w:val="23"/>
          <w:szCs w:val="23"/>
        </w:rPr>
        <w:t>вул</w:t>
      </w:r>
      <w:proofErr w:type="spellEnd"/>
      <w:r w:rsidR="00CF4556" w:rsidRPr="00CF4556">
        <w:rPr>
          <w:rFonts w:ascii="Times New Roman" w:hAnsi="Times New Roman" w:cs="Times New Roman"/>
          <w:i/>
          <w:sz w:val="23"/>
          <w:szCs w:val="23"/>
        </w:rPr>
        <w:t xml:space="preserve">. </w:t>
      </w:r>
      <w:proofErr w:type="spellStart"/>
      <w:r w:rsidR="00CF4556" w:rsidRPr="00CF4556">
        <w:rPr>
          <w:rFonts w:ascii="Times New Roman" w:hAnsi="Times New Roman" w:cs="Times New Roman"/>
          <w:i/>
          <w:sz w:val="23"/>
          <w:szCs w:val="23"/>
        </w:rPr>
        <w:t>Сербська</w:t>
      </w:r>
      <w:proofErr w:type="spellEnd"/>
      <w:r w:rsidR="00CF4556" w:rsidRPr="00CF4556">
        <w:rPr>
          <w:rFonts w:ascii="Times New Roman" w:hAnsi="Times New Roman" w:cs="Times New Roman"/>
          <w:i/>
          <w:sz w:val="23"/>
          <w:szCs w:val="23"/>
        </w:rPr>
        <w:t>, 15</w:t>
      </w:r>
      <w:r w:rsidR="00CF4556">
        <w:rPr>
          <w:rFonts w:ascii="Times New Roman" w:hAnsi="Times New Roman" w:cs="Times New Roman"/>
          <w:i/>
          <w:sz w:val="23"/>
          <w:szCs w:val="23"/>
          <w:lang w:val="uk-UA"/>
        </w:rPr>
        <w:t>,</w:t>
      </w:r>
      <w:r w:rsidR="00CF4556" w:rsidRPr="00CF4556">
        <w:rPr>
          <w:rFonts w:ascii="Times New Roman" w:hAnsi="Times New Roman" w:cs="Times New Roman"/>
          <w:i/>
          <w:sz w:val="23"/>
          <w:szCs w:val="23"/>
        </w:rPr>
        <w:t xml:space="preserve"> ЄДРПОУ 20782401</w:t>
      </w:r>
      <w:r w:rsidR="00CF4556">
        <w:rPr>
          <w:rFonts w:ascii="Times New Roman" w:hAnsi="Times New Roman" w:cs="Times New Roman"/>
          <w:i/>
          <w:sz w:val="23"/>
          <w:szCs w:val="23"/>
          <w:lang w:val="uk-UA"/>
        </w:rPr>
        <w:t>.</w:t>
      </w:r>
    </w:p>
    <w:p w:rsidR="00F02B1A" w:rsidRPr="002A02F5" w:rsidRDefault="00CF4556" w:rsidP="006F7BCC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3"/>
          <w:szCs w:val="23"/>
          <w:lang w:val="uk-UA"/>
        </w:rPr>
      </w:pPr>
      <w:r>
        <w:rPr>
          <w:rFonts w:ascii="Times New Roman" w:eastAsia="Times New Roman" w:hAnsi="Times New Roman" w:cs="Times New Roman"/>
          <w:color w:val="000000"/>
          <w:sz w:val="23"/>
          <w:szCs w:val="23"/>
          <w:lang w:val="uk-UA"/>
        </w:rPr>
        <w:t>В</w:t>
      </w:r>
      <w:proofErr w:type="spellStart"/>
      <w:r w:rsidR="00F02B1A" w:rsidRPr="00E80D2C">
        <w:rPr>
          <w:rFonts w:ascii="Times New Roman" w:eastAsia="Times New Roman" w:hAnsi="Times New Roman" w:cs="Times New Roman"/>
          <w:color w:val="000000"/>
          <w:sz w:val="23"/>
          <w:szCs w:val="23"/>
        </w:rPr>
        <w:t>ідповідно</w:t>
      </w:r>
      <w:proofErr w:type="spellEnd"/>
      <w:r w:rsidR="00F02B1A" w:rsidRPr="00E80D2C"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 до </w:t>
      </w:r>
      <w:r w:rsidR="00F02B1A">
        <w:rPr>
          <w:rFonts w:ascii="Times New Roman" w:eastAsia="Times New Roman" w:hAnsi="Times New Roman" w:cs="Times New Roman"/>
          <w:color w:val="000000"/>
          <w:sz w:val="23"/>
          <w:szCs w:val="23"/>
          <w:lang w:val="uk-UA"/>
        </w:rPr>
        <w:t xml:space="preserve">Статуту Львівського комунального підприємства «Старий Львів», затвердженого Галицькою районною адміністрацією Львівської міської ради </w:t>
      </w:r>
      <w:r w:rsidR="00F02B1A" w:rsidRPr="00E80D2C"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ЛКП </w:t>
      </w:r>
      <w:r w:rsidR="00F02B1A">
        <w:rPr>
          <w:rFonts w:ascii="Times New Roman" w:eastAsia="Times New Roman" w:hAnsi="Times New Roman" w:cs="Times New Roman"/>
          <w:color w:val="000000"/>
          <w:sz w:val="23"/>
          <w:szCs w:val="23"/>
          <w:lang w:val="uk-UA"/>
        </w:rPr>
        <w:t>здійснює</w:t>
      </w:r>
      <w:r w:rsidR="00F02B1A" w:rsidRPr="00E80D2C"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 </w:t>
      </w:r>
      <w:proofErr w:type="spellStart"/>
      <w:r w:rsidR="00F02B1A" w:rsidRPr="00E80D2C">
        <w:rPr>
          <w:rFonts w:ascii="Times New Roman" w:eastAsia="Times New Roman" w:hAnsi="Times New Roman" w:cs="Times New Roman"/>
          <w:color w:val="000000"/>
          <w:sz w:val="23"/>
          <w:szCs w:val="23"/>
        </w:rPr>
        <w:t>господарськ</w:t>
      </w:r>
      <w:proofErr w:type="spellEnd"/>
      <w:r w:rsidR="00F02B1A">
        <w:rPr>
          <w:rFonts w:ascii="Times New Roman" w:eastAsia="Times New Roman" w:hAnsi="Times New Roman" w:cs="Times New Roman"/>
          <w:color w:val="000000"/>
          <w:sz w:val="23"/>
          <w:szCs w:val="23"/>
          <w:lang w:val="uk-UA"/>
        </w:rPr>
        <w:t>у</w:t>
      </w:r>
      <w:r w:rsidR="00F02B1A" w:rsidRPr="00E80D2C"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 </w:t>
      </w:r>
      <w:proofErr w:type="spellStart"/>
      <w:r w:rsidR="00F02B1A" w:rsidRPr="00E80D2C">
        <w:rPr>
          <w:rFonts w:ascii="Times New Roman" w:eastAsia="Times New Roman" w:hAnsi="Times New Roman" w:cs="Times New Roman"/>
          <w:color w:val="000000"/>
          <w:sz w:val="23"/>
          <w:szCs w:val="23"/>
        </w:rPr>
        <w:t>діяльн</w:t>
      </w:r>
      <w:r w:rsidR="00F02B1A">
        <w:rPr>
          <w:rFonts w:ascii="Times New Roman" w:eastAsia="Times New Roman" w:hAnsi="Times New Roman" w:cs="Times New Roman"/>
          <w:color w:val="000000"/>
          <w:sz w:val="23"/>
          <w:szCs w:val="23"/>
          <w:lang w:val="uk-UA"/>
        </w:rPr>
        <w:t>ість</w:t>
      </w:r>
      <w:proofErr w:type="spellEnd"/>
      <w:r w:rsidR="00F02B1A">
        <w:rPr>
          <w:rFonts w:ascii="Times New Roman" w:eastAsia="Times New Roman" w:hAnsi="Times New Roman" w:cs="Times New Roman"/>
          <w:color w:val="000000"/>
          <w:sz w:val="23"/>
          <w:szCs w:val="23"/>
          <w:lang w:val="uk-UA"/>
        </w:rPr>
        <w:t xml:space="preserve"> </w:t>
      </w:r>
      <w:r w:rsidR="00F02B1A" w:rsidRPr="00E80D2C"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для </w:t>
      </w:r>
      <w:proofErr w:type="spellStart"/>
      <w:r w:rsidR="00F02B1A" w:rsidRPr="00E80D2C">
        <w:rPr>
          <w:rFonts w:ascii="Times New Roman" w:eastAsia="Times New Roman" w:hAnsi="Times New Roman" w:cs="Times New Roman"/>
          <w:color w:val="000000"/>
          <w:sz w:val="23"/>
          <w:szCs w:val="23"/>
        </w:rPr>
        <w:t>підтримання</w:t>
      </w:r>
      <w:proofErr w:type="spellEnd"/>
      <w:r w:rsidR="00F02B1A" w:rsidRPr="00E80D2C"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 </w:t>
      </w:r>
      <w:proofErr w:type="spellStart"/>
      <w:r w:rsidR="00F02B1A" w:rsidRPr="00E80D2C">
        <w:rPr>
          <w:rFonts w:ascii="Times New Roman" w:eastAsia="Times New Roman" w:hAnsi="Times New Roman" w:cs="Times New Roman"/>
          <w:color w:val="000000"/>
          <w:sz w:val="23"/>
          <w:szCs w:val="23"/>
        </w:rPr>
        <w:t>переданої</w:t>
      </w:r>
      <w:proofErr w:type="spellEnd"/>
      <w:r w:rsidR="00F02B1A" w:rsidRPr="00E80D2C"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 </w:t>
      </w:r>
      <w:proofErr w:type="spellStart"/>
      <w:r w:rsidR="00F02B1A" w:rsidRPr="00E80D2C">
        <w:rPr>
          <w:rFonts w:ascii="Times New Roman" w:eastAsia="Times New Roman" w:hAnsi="Times New Roman" w:cs="Times New Roman"/>
          <w:color w:val="000000"/>
          <w:sz w:val="23"/>
          <w:szCs w:val="23"/>
        </w:rPr>
        <w:t>частини</w:t>
      </w:r>
      <w:proofErr w:type="spellEnd"/>
      <w:r w:rsidR="00F02B1A" w:rsidRPr="00E80D2C"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 майна </w:t>
      </w:r>
      <w:proofErr w:type="spellStart"/>
      <w:r w:rsidR="00F02B1A" w:rsidRPr="00E80D2C">
        <w:rPr>
          <w:rFonts w:ascii="Times New Roman" w:eastAsia="Times New Roman" w:hAnsi="Times New Roman" w:cs="Times New Roman"/>
          <w:color w:val="000000"/>
          <w:sz w:val="23"/>
          <w:szCs w:val="23"/>
        </w:rPr>
        <w:t>міської</w:t>
      </w:r>
      <w:proofErr w:type="spellEnd"/>
      <w:r w:rsidR="00F02B1A" w:rsidRPr="00E80D2C"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 </w:t>
      </w:r>
      <w:proofErr w:type="spellStart"/>
      <w:r w:rsidR="00F02B1A" w:rsidRPr="00E80D2C">
        <w:rPr>
          <w:rFonts w:ascii="Times New Roman" w:eastAsia="Times New Roman" w:hAnsi="Times New Roman" w:cs="Times New Roman"/>
          <w:color w:val="000000"/>
          <w:sz w:val="23"/>
          <w:szCs w:val="23"/>
        </w:rPr>
        <w:t>комунальної</w:t>
      </w:r>
      <w:proofErr w:type="spellEnd"/>
      <w:r w:rsidR="00F02B1A" w:rsidRPr="00E80D2C"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 </w:t>
      </w:r>
      <w:proofErr w:type="spellStart"/>
      <w:r w:rsidR="00F02B1A" w:rsidRPr="00E80D2C">
        <w:rPr>
          <w:rFonts w:ascii="Times New Roman" w:eastAsia="Times New Roman" w:hAnsi="Times New Roman" w:cs="Times New Roman"/>
          <w:color w:val="000000"/>
          <w:sz w:val="23"/>
          <w:szCs w:val="23"/>
        </w:rPr>
        <w:t>власності</w:t>
      </w:r>
      <w:proofErr w:type="spellEnd"/>
      <w:r w:rsidR="00F02B1A" w:rsidRPr="00E80D2C"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 у </w:t>
      </w:r>
      <w:proofErr w:type="spellStart"/>
      <w:r w:rsidR="00F02B1A" w:rsidRPr="00E80D2C">
        <w:rPr>
          <w:rFonts w:ascii="Times New Roman" w:eastAsia="Times New Roman" w:hAnsi="Times New Roman" w:cs="Times New Roman"/>
          <w:color w:val="000000"/>
          <w:sz w:val="23"/>
          <w:szCs w:val="23"/>
        </w:rPr>
        <w:t>відповідному</w:t>
      </w:r>
      <w:proofErr w:type="spellEnd"/>
      <w:r w:rsidR="00F02B1A" w:rsidRPr="00E80D2C"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 </w:t>
      </w:r>
      <w:proofErr w:type="spellStart"/>
      <w:r w:rsidR="00F02B1A" w:rsidRPr="00E80D2C">
        <w:rPr>
          <w:rFonts w:ascii="Times New Roman" w:eastAsia="Times New Roman" w:hAnsi="Times New Roman" w:cs="Times New Roman"/>
          <w:color w:val="000000"/>
          <w:sz w:val="23"/>
          <w:szCs w:val="23"/>
        </w:rPr>
        <w:t>санітарному</w:t>
      </w:r>
      <w:proofErr w:type="spellEnd"/>
      <w:r w:rsidR="00F02B1A" w:rsidRPr="00E80D2C"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 </w:t>
      </w:r>
      <w:proofErr w:type="spellStart"/>
      <w:r w:rsidR="00F02B1A" w:rsidRPr="00E80D2C">
        <w:rPr>
          <w:rFonts w:ascii="Times New Roman" w:eastAsia="Times New Roman" w:hAnsi="Times New Roman" w:cs="Times New Roman"/>
          <w:color w:val="000000"/>
          <w:sz w:val="23"/>
          <w:szCs w:val="23"/>
        </w:rPr>
        <w:t>стані</w:t>
      </w:r>
      <w:proofErr w:type="spellEnd"/>
      <w:r w:rsidR="00F02B1A">
        <w:rPr>
          <w:rFonts w:ascii="Times New Roman" w:eastAsia="Times New Roman" w:hAnsi="Times New Roman" w:cs="Times New Roman"/>
          <w:color w:val="000000"/>
          <w:sz w:val="23"/>
          <w:szCs w:val="23"/>
          <w:lang w:val="uk-UA"/>
        </w:rPr>
        <w:t>.</w:t>
      </w:r>
      <w:r w:rsidR="00F02B1A" w:rsidRPr="00E80D2C"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 </w:t>
      </w:r>
      <w:r w:rsidR="002A02F5">
        <w:rPr>
          <w:rFonts w:ascii="Times New Roman" w:eastAsia="Times New Roman" w:hAnsi="Times New Roman" w:cs="Times New Roman"/>
          <w:color w:val="000000"/>
          <w:sz w:val="23"/>
          <w:szCs w:val="23"/>
          <w:lang w:val="uk-UA"/>
        </w:rPr>
        <w:t>Планування закупівлі здійснюється на підставі наявної потреби у закупівлі.</w:t>
      </w:r>
    </w:p>
    <w:p w:rsidR="0070362D" w:rsidRDefault="0070362D" w:rsidP="00C9152A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b/>
          <w:sz w:val="23"/>
          <w:szCs w:val="23"/>
          <w:lang w:val="uk-UA"/>
        </w:rPr>
      </w:pPr>
    </w:p>
    <w:p w:rsidR="00C9152A" w:rsidRPr="001C1477" w:rsidRDefault="001C1477" w:rsidP="00C9152A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sz w:val="23"/>
          <w:szCs w:val="23"/>
        </w:rPr>
      </w:pPr>
      <w:proofErr w:type="spellStart"/>
      <w:r w:rsidRPr="001C1477">
        <w:rPr>
          <w:rFonts w:ascii="Times New Roman" w:eastAsia="Times New Roman" w:hAnsi="Times New Roman" w:cs="Times New Roman"/>
          <w:b/>
          <w:sz w:val="23"/>
          <w:szCs w:val="23"/>
        </w:rPr>
        <w:t>Назва</w:t>
      </w:r>
      <w:proofErr w:type="spellEnd"/>
      <w:r w:rsidRPr="001C1477">
        <w:rPr>
          <w:rFonts w:ascii="Times New Roman" w:eastAsia="Times New Roman" w:hAnsi="Times New Roman" w:cs="Times New Roman"/>
          <w:b/>
          <w:sz w:val="23"/>
          <w:szCs w:val="23"/>
        </w:rPr>
        <w:t xml:space="preserve"> предмета </w:t>
      </w:r>
      <w:proofErr w:type="spellStart"/>
      <w:r w:rsidRPr="001C1477">
        <w:rPr>
          <w:rFonts w:ascii="Times New Roman" w:eastAsia="Times New Roman" w:hAnsi="Times New Roman" w:cs="Times New Roman"/>
          <w:b/>
          <w:sz w:val="23"/>
          <w:szCs w:val="23"/>
        </w:rPr>
        <w:t>закупі</w:t>
      </w:r>
      <w:proofErr w:type="gramStart"/>
      <w:r w:rsidRPr="001C1477">
        <w:rPr>
          <w:rFonts w:ascii="Times New Roman" w:eastAsia="Times New Roman" w:hAnsi="Times New Roman" w:cs="Times New Roman"/>
          <w:b/>
          <w:sz w:val="23"/>
          <w:szCs w:val="23"/>
        </w:rPr>
        <w:t>вл</w:t>
      </w:r>
      <w:proofErr w:type="gramEnd"/>
      <w:r w:rsidRPr="001C1477">
        <w:rPr>
          <w:rFonts w:ascii="Times New Roman" w:eastAsia="Times New Roman" w:hAnsi="Times New Roman" w:cs="Times New Roman"/>
          <w:b/>
          <w:sz w:val="23"/>
          <w:szCs w:val="23"/>
        </w:rPr>
        <w:t>і</w:t>
      </w:r>
      <w:proofErr w:type="spellEnd"/>
      <w:r w:rsidRPr="001C1477">
        <w:rPr>
          <w:rFonts w:ascii="Times New Roman" w:eastAsia="Times New Roman" w:hAnsi="Times New Roman" w:cs="Times New Roman"/>
          <w:b/>
          <w:sz w:val="23"/>
          <w:szCs w:val="23"/>
        </w:rPr>
        <w:t xml:space="preserve"> </w:t>
      </w:r>
      <w:proofErr w:type="spellStart"/>
      <w:r w:rsidRPr="001C1477">
        <w:rPr>
          <w:rFonts w:ascii="Times New Roman" w:eastAsia="Times New Roman" w:hAnsi="Times New Roman" w:cs="Times New Roman"/>
          <w:b/>
          <w:sz w:val="23"/>
          <w:szCs w:val="23"/>
        </w:rPr>
        <w:t>із</w:t>
      </w:r>
      <w:proofErr w:type="spellEnd"/>
      <w:r w:rsidRPr="001C1477">
        <w:rPr>
          <w:rFonts w:ascii="Times New Roman" w:eastAsia="Times New Roman" w:hAnsi="Times New Roman" w:cs="Times New Roman"/>
          <w:b/>
          <w:sz w:val="23"/>
          <w:szCs w:val="23"/>
        </w:rPr>
        <w:t xml:space="preserve"> </w:t>
      </w:r>
      <w:proofErr w:type="spellStart"/>
      <w:r w:rsidRPr="001C1477">
        <w:rPr>
          <w:rFonts w:ascii="Times New Roman" w:eastAsia="Times New Roman" w:hAnsi="Times New Roman" w:cs="Times New Roman"/>
          <w:b/>
          <w:sz w:val="23"/>
          <w:szCs w:val="23"/>
        </w:rPr>
        <w:t>зазначенням</w:t>
      </w:r>
      <w:proofErr w:type="spellEnd"/>
      <w:r w:rsidRPr="001C1477">
        <w:rPr>
          <w:rFonts w:ascii="Times New Roman" w:eastAsia="Times New Roman" w:hAnsi="Times New Roman" w:cs="Times New Roman"/>
          <w:b/>
          <w:sz w:val="23"/>
          <w:szCs w:val="23"/>
        </w:rPr>
        <w:t xml:space="preserve"> коду за </w:t>
      </w:r>
      <w:proofErr w:type="spellStart"/>
      <w:r w:rsidRPr="001C1477">
        <w:rPr>
          <w:rFonts w:ascii="Times New Roman" w:eastAsia="Times New Roman" w:hAnsi="Times New Roman" w:cs="Times New Roman"/>
          <w:b/>
          <w:sz w:val="23"/>
          <w:szCs w:val="23"/>
        </w:rPr>
        <w:t>Єдиним</w:t>
      </w:r>
      <w:proofErr w:type="spellEnd"/>
      <w:r w:rsidRPr="001C1477">
        <w:rPr>
          <w:rFonts w:ascii="Times New Roman" w:eastAsia="Times New Roman" w:hAnsi="Times New Roman" w:cs="Times New Roman"/>
          <w:b/>
          <w:sz w:val="23"/>
          <w:szCs w:val="23"/>
        </w:rPr>
        <w:t xml:space="preserve"> </w:t>
      </w:r>
      <w:proofErr w:type="spellStart"/>
      <w:r w:rsidRPr="001C1477">
        <w:rPr>
          <w:rFonts w:ascii="Times New Roman" w:eastAsia="Times New Roman" w:hAnsi="Times New Roman" w:cs="Times New Roman"/>
          <w:b/>
          <w:sz w:val="23"/>
          <w:szCs w:val="23"/>
        </w:rPr>
        <w:t>закупівельним</w:t>
      </w:r>
      <w:proofErr w:type="spellEnd"/>
      <w:r w:rsidRPr="001C1477">
        <w:rPr>
          <w:rFonts w:ascii="Times New Roman" w:eastAsia="Times New Roman" w:hAnsi="Times New Roman" w:cs="Times New Roman"/>
          <w:b/>
          <w:sz w:val="23"/>
          <w:szCs w:val="23"/>
        </w:rPr>
        <w:t xml:space="preserve"> словником (у </w:t>
      </w:r>
      <w:proofErr w:type="spellStart"/>
      <w:r w:rsidRPr="001C1477">
        <w:rPr>
          <w:rFonts w:ascii="Times New Roman" w:eastAsia="Times New Roman" w:hAnsi="Times New Roman" w:cs="Times New Roman"/>
          <w:b/>
          <w:sz w:val="23"/>
          <w:szCs w:val="23"/>
        </w:rPr>
        <w:t>разі</w:t>
      </w:r>
      <w:proofErr w:type="spellEnd"/>
      <w:r w:rsidRPr="001C1477">
        <w:rPr>
          <w:rFonts w:ascii="Times New Roman" w:eastAsia="Times New Roman" w:hAnsi="Times New Roman" w:cs="Times New Roman"/>
          <w:b/>
          <w:sz w:val="23"/>
          <w:szCs w:val="23"/>
        </w:rPr>
        <w:t xml:space="preserve"> </w:t>
      </w:r>
      <w:proofErr w:type="spellStart"/>
      <w:r w:rsidRPr="001C1477">
        <w:rPr>
          <w:rFonts w:ascii="Times New Roman" w:eastAsia="Times New Roman" w:hAnsi="Times New Roman" w:cs="Times New Roman"/>
          <w:b/>
          <w:sz w:val="23"/>
          <w:szCs w:val="23"/>
        </w:rPr>
        <w:t>поділу</w:t>
      </w:r>
      <w:proofErr w:type="spellEnd"/>
      <w:r w:rsidRPr="001C1477">
        <w:rPr>
          <w:rFonts w:ascii="Times New Roman" w:eastAsia="Times New Roman" w:hAnsi="Times New Roman" w:cs="Times New Roman"/>
          <w:b/>
          <w:sz w:val="23"/>
          <w:szCs w:val="23"/>
        </w:rPr>
        <w:t xml:space="preserve"> на </w:t>
      </w:r>
      <w:proofErr w:type="spellStart"/>
      <w:r w:rsidRPr="001C1477">
        <w:rPr>
          <w:rFonts w:ascii="Times New Roman" w:eastAsia="Times New Roman" w:hAnsi="Times New Roman" w:cs="Times New Roman"/>
          <w:b/>
          <w:sz w:val="23"/>
          <w:szCs w:val="23"/>
        </w:rPr>
        <w:t>лоти</w:t>
      </w:r>
      <w:proofErr w:type="spellEnd"/>
      <w:r w:rsidRPr="001C1477">
        <w:rPr>
          <w:rFonts w:ascii="Times New Roman" w:eastAsia="Times New Roman" w:hAnsi="Times New Roman" w:cs="Times New Roman"/>
          <w:b/>
          <w:sz w:val="23"/>
          <w:szCs w:val="23"/>
        </w:rPr>
        <w:t xml:space="preserve"> </w:t>
      </w:r>
      <w:proofErr w:type="spellStart"/>
      <w:r w:rsidRPr="001C1477">
        <w:rPr>
          <w:rFonts w:ascii="Times New Roman" w:eastAsia="Times New Roman" w:hAnsi="Times New Roman" w:cs="Times New Roman"/>
          <w:b/>
          <w:sz w:val="23"/>
          <w:szCs w:val="23"/>
        </w:rPr>
        <w:t>такі</w:t>
      </w:r>
      <w:proofErr w:type="spellEnd"/>
      <w:r w:rsidRPr="001C1477">
        <w:rPr>
          <w:rFonts w:ascii="Times New Roman" w:eastAsia="Times New Roman" w:hAnsi="Times New Roman" w:cs="Times New Roman"/>
          <w:b/>
          <w:sz w:val="23"/>
          <w:szCs w:val="23"/>
        </w:rPr>
        <w:t xml:space="preserve"> </w:t>
      </w:r>
      <w:proofErr w:type="spellStart"/>
      <w:r w:rsidRPr="001C1477">
        <w:rPr>
          <w:rFonts w:ascii="Times New Roman" w:eastAsia="Times New Roman" w:hAnsi="Times New Roman" w:cs="Times New Roman"/>
          <w:b/>
          <w:sz w:val="23"/>
          <w:szCs w:val="23"/>
        </w:rPr>
        <w:t>відомості</w:t>
      </w:r>
      <w:proofErr w:type="spellEnd"/>
      <w:r w:rsidRPr="001C1477">
        <w:rPr>
          <w:rFonts w:ascii="Times New Roman" w:eastAsia="Times New Roman" w:hAnsi="Times New Roman" w:cs="Times New Roman"/>
          <w:b/>
          <w:sz w:val="23"/>
          <w:szCs w:val="23"/>
        </w:rPr>
        <w:t xml:space="preserve"> </w:t>
      </w:r>
      <w:proofErr w:type="spellStart"/>
      <w:r w:rsidRPr="001C1477">
        <w:rPr>
          <w:rFonts w:ascii="Times New Roman" w:eastAsia="Times New Roman" w:hAnsi="Times New Roman" w:cs="Times New Roman"/>
          <w:b/>
          <w:sz w:val="23"/>
          <w:szCs w:val="23"/>
        </w:rPr>
        <w:t>повинні</w:t>
      </w:r>
      <w:proofErr w:type="spellEnd"/>
      <w:r w:rsidRPr="001C1477">
        <w:rPr>
          <w:rFonts w:ascii="Times New Roman" w:eastAsia="Times New Roman" w:hAnsi="Times New Roman" w:cs="Times New Roman"/>
          <w:b/>
          <w:sz w:val="23"/>
          <w:szCs w:val="23"/>
        </w:rPr>
        <w:t xml:space="preserve"> </w:t>
      </w:r>
      <w:proofErr w:type="spellStart"/>
      <w:r w:rsidRPr="001C1477">
        <w:rPr>
          <w:rFonts w:ascii="Times New Roman" w:eastAsia="Times New Roman" w:hAnsi="Times New Roman" w:cs="Times New Roman"/>
          <w:b/>
          <w:sz w:val="23"/>
          <w:szCs w:val="23"/>
        </w:rPr>
        <w:t>зазначатися</w:t>
      </w:r>
      <w:proofErr w:type="spellEnd"/>
      <w:r w:rsidRPr="001C1477">
        <w:rPr>
          <w:rFonts w:ascii="Times New Roman" w:eastAsia="Times New Roman" w:hAnsi="Times New Roman" w:cs="Times New Roman"/>
          <w:b/>
          <w:sz w:val="23"/>
          <w:szCs w:val="23"/>
        </w:rPr>
        <w:t xml:space="preserve"> </w:t>
      </w:r>
      <w:proofErr w:type="spellStart"/>
      <w:r w:rsidRPr="001C1477">
        <w:rPr>
          <w:rFonts w:ascii="Times New Roman" w:eastAsia="Times New Roman" w:hAnsi="Times New Roman" w:cs="Times New Roman"/>
          <w:b/>
          <w:sz w:val="23"/>
          <w:szCs w:val="23"/>
        </w:rPr>
        <w:t>стосовно</w:t>
      </w:r>
      <w:proofErr w:type="spellEnd"/>
      <w:r w:rsidRPr="001C1477">
        <w:rPr>
          <w:rFonts w:ascii="Times New Roman" w:eastAsia="Times New Roman" w:hAnsi="Times New Roman" w:cs="Times New Roman"/>
          <w:b/>
          <w:sz w:val="23"/>
          <w:szCs w:val="23"/>
        </w:rPr>
        <w:t xml:space="preserve"> кожного лота) та </w:t>
      </w:r>
      <w:proofErr w:type="spellStart"/>
      <w:r w:rsidRPr="001C1477">
        <w:rPr>
          <w:rFonts w:ascii="Times New Roman" w:eastAsia="Times New Roman" w:hAnsi="Times New Roman" w:cs="Times New Roman"/>
          <w:b/>
          <w:sz w:val="23"/>
          <w:szCs w:val="23"/>
        </w:rPr>
        <w:t>назви</w:t>
      </w:r>
      <w:proofErr w:type="spellEnd"/>
      <w:r w:rsidRPr="001C1477">
        <w:rPr>
          <w:rFonts w:ascii="Times New Roman" w:eastAsia="Times New Roman" w:hAnsi="Times New Roman" w:cs="Times New Roman"/>
          <w:b/>
          <w:sz w:val="23"/>
          <w:szCs w:val="23"/>
        </w:rPr>
        <w:t xml:space="preserve"> </w:t>
      </w:r>
      <w:proofErr w:type="spellStart"/>
      <w:r w:rsidRPr="001C1477">
        <w:rPr>
          <w:rFonts w:ascii="Times New Roman" w:eastAsia="Times New Roman" w:hAnsi="Times New Roman" w:cs="Times New Roman"/>
          <w:b/>
          <w:sz w:val="23"/>
          <w:szCs w:val="23"/>
        </w:rPr>
        <w:t>відповідних</w:t>
      </w:r>
      <w:proofErr w:type="spellEnd"/>
      <w:r w:rsidRPr="001C1477">
        <w:rPr>
          <w:rFonts w:ascii="Times New Roman" w:eastAsia="Times New Roman" w:hAnsi="Times New Roman" w:cs="Times New Roman"/>
          <w:b/>
          <w:sz w:val="23"/>
          <w:szCs w:val="23"/>
        </w:rPr>
        <w:t xml:space="preserve"> </w:t>
      </w:r>
      <w:proofErr w:type="spellStart"/>
      <w:r w:rsidRPr="001C1477">
        <w:rPr>
          <w:rFonts w:ascii="Times New Roman" w:eastAsia="Times New Roman" w:hAnsi="Times New Roman" w:cs="Times New Roman"/>
          <w:b/>
          <w:sz w:val="23"/>
          <w:szCs w:val="23"/>
        </w:rPr>
        <w:t>класифікаторів</w:t>
      </w:r>
      <w:proofErr w:type="spellEnd"/>
      <w:r w:rsidRPr="001C1477">
        <w:rPr>
          <w:rFonts w:ascii="Times New Roman" w:eastAsia="Times New Roman" w:hAnsi="Times New Roman" w:cs="Times New Roman"/>
          <w:b/>
          <w:sz w:val="23"/>
          <w:szCs w:val="23"/>
        </w:rPr>
        <w:t xml:space="preserve"> предмета </w:t>
      </w:r>
      <w:proofErr w:type="spellStart"/>
      <w:r w:rsidRPr="001C1477">
        <w:rPr>
          <w:rFonts w:ascii="Times New Roman" w:eastAsia="Times New Roman" w:hAnsi="Times New Roman" w:cs="Times New Roman"/>
          <w:b/>
          <w:sz w:val="23"/>
          <w:szCs w:val="23"/>
        </w:rPr>
        <w:t>закупівлі</w:t>
      </w:r>
      <w:proofErr w:type="spellEnd"/>
      <w:r w:rsidRPr="001C1477">
        <w:rPr>
          <w:rFonts w:ascii="Times New Roman" w:eastAsia="Times New Roman" w:hAnsi="Times New Roman" w:cs="Times New Roman"/>
          <w:b/>
          <w:sz w:val="23"/>
          <w:szCs w:val="23"/>
        </w:rPr>
        <w:t xml:space="preserve"> </w:t>
      </w:r>
      <w:proofErr w:type="spellStart"/>
      <w:r w:rsidRPr="001C1477">
        <w:rPr>
          <w:rFonts w:ascii="Times New Roman" w:eastAsia="Times New Roman" w:hAnsi="Times New Roman" w:cs="Times New Roman"/>
          <w:b/>
          <w:sz w:val="23"/>
          <w:szCs w:val="23"/>
        </w:rPr>
        <w:t>і</w:t>
      </w:r>
      <w:proofErr w:type="spellEnd"/>
      <w:r w:rsidRPr="001C1477">
        <w:rPr>
          <w:rFonts w:ascii="Times New Roman" w:eastAsia="Times New Roman" w:hAnsi="Times New Roman" w:cs="Times New Roman"/>
          <w:b/>
          <w:sz w:val="23"/>
          <w:szCs w:val="23"/>
        </w:rPr>
        <w:t xml:space="preserve"> </w:t>
      </w:r>
      <w:proofErr w:type="spellStart"/>
      <w:r w:rsidRPr="001C1477">
        <w:rPr>
          <w:rFonts w:ascii="Times New Roman" w:eastAsia="Times New Roman" w:hAnsi="Times New Roman" w:cs="Times New Roman"/>
          <w:b/>
          <w:sz w:val="23"/>
          <w:szCs w:val="23"/>
        </w:rPr>
        <w:t>частин</w:t>
      </w:r>
      <w:proofErr w:type="spellEnd"/>
      <w:r w:rsidRPr="001C1477">
        <w:rPr>
          <w:rFonts w:ascii="Times New Roman" w:eastAsia="Times New Roman" w:hAnsi="Times New Roman" w:cs="Times New Roman"/>
          <w:b/>
          <w:sz w:val="23"/>
          <w:szCs w:val="23"/>
        </w:rPr>
        <w:t xml:space="preserve"> предмета </w:t>
      </w:r>
      <w:proofErr w:type="spellStart"/>
      <w:r w:rsidRPr="001C1477">
        <w:rPr>
          <w:rFonts w:ascii="Times New Roman" w:eastAsia="Times New Roman" w:hAnsi="Times New Roman" w:cs="Times New Roman"/>
          <w:b/>
          <w:sz w:val="23"/>
          <w:szCs w:val="23"/>
        </w:rPr>
        <w:t>закупівлі</w:t>
      </w:r>
      <w:proofErr w:type="spellEnd"/>
      <w:r w:rsidRPr="001C1477">
        <w:rPr>
          <w:rFonts w:ascii="Times New Roman" w:eastAsia="Times New Roman" w:hAnsi="Times New Roman" w:cs="Times New Roman"/>
          <w:b/>
          <w:sz w:val="23"/>
          <w:szCs w:val="23"/>
        </w:rPr>
        <w:t xml:space="preserve"> (</w:t>
      </w:r>
      <w:proofErr w:type="spellStart"/>
      <w:r w:rsidRPr="001C1477">
        <w:rPr>
          <w:rFonts w:ascii="Times New Roman" w:eastAsia="Times New Roman" w:hAnsi="Times New Roman" w:cs="Times New Roman"/>
          <w:b/>
          <w:sz w:val="23"/>
          <w:szCs w:val="23"/>
        </w:rPr>
        <w:t>лотів</w:t>
      </w:r>
      <w:proofErr w:type="spellEnd"/>
      <w:r w:rsidRPr="001C1477">
        <w:rPr>
          <w:rFonts w:ascii="Times New Roman" w:eastAsia="Times New Roman" w:hAnsi="Times New Roman" w:cs="Times New Roman"/>
          <w:b/>
          <w:sz w:val="23"/>
          <w:szCs w:val="23"/>
        </w:rPr>
        <w:t xml:space="preserve">) (за </w:t>
      </w:r>
      <w:proofErr w:type="spellStart"/>
      <w:r w:rsidRPr="001C1477">
        <w:rPr>
          <w:rFonts w:ascii="Times New Roman" w:eastAsia="Times New Roman" w:hAnsi="Times New Roman" w:cs="Times New Roman"/>
          <w:b/>
          <w:sz w:val="23"/>
          <w:szCs w:val="23"/>
        </w:rPr>
        <w:t>наявності</w:t>
      </w:r>
      <w:proofErr w:type="spellEnd"/>
      <w:r w:rsidRPr="001C1477">
        <w:rPr>
          <w:rFonts w:ascii="Times New Roman" w:eastAsia="Times New Roman" w:hAnsi="Times New Roman" w:cs="Times New Roman"/>
          <w:b/>
          <w:sz w:val="23"/>
          <w:szCs w:val="23"/>
        </w:rPr>
        <w:t xml:space="preserve">): </w:t>
      </w:r>
      <w:proofErr w:type="spellStart"/>
      <w:r w:rsidR="00C9152A" w:rsidRPr="001C1477">
        <w:rPr>
          <w:rFonts w:ascii="Times New Roman" w:eastAsia="Times New Roman" w:hAnsi="Times New Roman" w:cs="Times New Roman"/>
          <w:i/>
          <w:sz w:val="23"/>
          <w:szCs w:val="23"/>
          <w:lang w:eastAsia="zh-CN"/>
        </w:rPr>
        <w:t>Райдер</w:t>
      </w:r>
      <w:proofErr w:type="spellEnd"/>
      <w:r w:rsidR="00C9152A" w:rsidRPr="001C1477">
        <w:rPr>
          <w:rFonts w:ascii="Times New Roman" w:eastAsia="Times New Roman" w:hAnsi="Times New Roman" w:cs="Times New Roman"/>
          <w:i/>
          <w:sz w:val="23"/>
          <w:szCs w:val="23"/>
          <w:lang w:eastAsia="zh-CN"/>
        </w:rPr>
        <w:t xml:space="preserve"> </w:t>
      </w:r>
      <w:proofErr w:type="spellStart"/>
      <w:r w:rsidR="00C9152A" w:rsidRPr="001C1477">
        <w:rPr>
          <w:rFonts w:ascii="Times New Roman" w:eastAsia="Times New Roman" w:hAnsi="Times New Roman" w:cs="Times New Roman"/>
          <w:i/>
          <w:sz w:val="23"/>
          <w:szCs w:val="23"/>
          <w:lang w:eastAsia="zh-CN"/>
        </w:rPr>
        <w:t>з</w:t>
      </w:r>
      <w:proofErr w:type="spellEnd"/>
      <w:r w:rsidR="00C9152A" w:rsidRPr="001C1477">
        <w:rPr>
          <w:rFonts w:ascii="Times New Roman" w:eastAsia="Times New Roman" w:hAnsi="Times New Roman" w:cs="Times New Roman"/>
          <w:i/>
          <w:sz w:val="23"/>
          <w:szCs w:val="23"/>
          <w:lang w:eastAsia="zh-CN"/>
        </w:rPr>
        <w:t xml:space="preserve"> </w:t>
      </w:r>
      <w:proofErr w:type="spellStart"/>
      <w:r w:rsidR="00C9152A" w:rsidRPr="001C1477">
        <w:rPr>
          <w:rFonts w:ascii="Times New Roman" w:eastAsia="Times New Roman" w:hAnsi="Times New Roman" w:cs="Times New Roman"/>
          <w:i/>
          <w:sz w:val="23"/>
          <w:szCs w:val="23"/>
          <w:lang w:eastAsia="zh-CN"/>
        </w:rPr>
        <w:t>кабіною</w:t>
      </w:r>
      <w:proofErr w:type="spellEnd"/>
      <w:r w:rsidR="00C9152A" w:rsidRPr="001C1477">
        <w:rPr>
          <w:rFonts w:ascii="Times New Roman" w:eastAsia="Times New Roman" w:hAnsi="Times New Roman" w:cs="Times New Roman"/>
          <w:i/>
          <w:sz w:val="23"/>
          <w:szCs w:val="23"/>
          <w:lang w:eastAsia="zh-CN"/>
        </w:rPr>
        <w:t xml:space="preserve">, </w:t>
      </w:r>
      <w:proofErr w:type="spellStart"/>
      <w:r w:rsidR="00C9152A" w:rsidRPr="001C1477">
        <w:rPr>
          <w:rFonts w:ascii="Times New Roman" w:eastAsia="Times New Roman" w:hAnsi="Times New Roman" w:cs="Times New Roman"/>
          <w:i/>
          <w:sz w:val="23"/>
          <w:szCs w:val="23"/>
          <w:lang w:eastAsia="zh-CN"/>
        </w:rPr>
        <w:t>щітка</w:t>
      </w:r>
      <w:proofErr w:type="spellEnd"/>
      <w:r w:rsidR="00C9152A" w:rsidRPr="001C1477">
        <w:rPr>
          <w:rFonts w:ascii="Times New Roman" w:eastAsia="Times New Roman" w:hAnsi="Times New Roman" w:cs="Times New Roman"/>
          <w:i/>
          <w:sz w:val="23"/>
          <w:szCs w:val="23"/>
          <w:lang w:eastAsia="zh-CN"/>
        </w:rPr>
        <w:t xml:space="preserve"> для </w:t>
      </w:r>
      <w:proofErr w:type="spellStart"/>
      <w:r w:rsidR="00C9152A" w:rsidRPr="001C1477">
        <w:rPr>
          <w:rFonts w:ascii="Times New Roman" w:eastAsia="Times New Roman" w:hAnsi="Times New Roman" w:cs="Times New Roman"/>
          <w:i/>
          <w:sz w:val="23"/>
          <w:szCs w:val="23"/>
          <w:lang w:eastAsia="zh-CN"/>
        </w:rPr>
        <w:t>райдера</w:t>
      </w:r>
      <w:proofErr w:type="spellEnd"/>
      <w:r w:rsidR="00C9152A" w:rsidRPr="001C1477">
        <w:rPr>
          <w:rFonts w:ascii="Times New Roman" w:eastAsia="Times New Roman" w:hAnsi="Times New Roman" w:cs="Times New Roman"/>
          <w:i/>
          <w:sz w:val="23"/>
          <w:szCs w:val="23"/>
          <w:lang w:eastAsia="zh-CN"/>
        </w:rPr>
        <w:t xml:space="preserve">,  </w:t>
      </w:r>
      <w:proofErr w:type="spellStart"/>
      <w:r w:rsidR="00C9152A" w:rsidRPr="001C1477">
        <w:rPr>
          <w:rFonts w:ascii="Times New Roman" w:eastAsia="Times New Roman" w:hAnsi="Times New Roman" w:cs="Times New Roman"/>
          <w:i/>
          <w:sz w:val="23"/>
          <w:szCs w:val="23"/>
          <w:lang w:eastAsia="zh-CN"/>
        </w:rPr>
        <w:t>розкидач-сівалка</w:t>
      </w:r>
      <w:proofErr w:type="spellEnd"/>
      <w:r w:rsidR="00C9152A" w:rsidRPr="001C1477">
        <w:rPr>
          <w:rFonts w:ascii="Times New Roman" w:eastAsia="Times New Roman" w:hAnsi="Times New Roman" w:cs="Times New Roman"/>
          <w:i/>
          <w:sz w:val="23"/>
          <w:szCs w:val="23"/>
          <w:lang w:eastAsia="zh-CN"/>
        </w:rPr>
        <w:t xml:space="preserve"> для </w:t>
      </w:r>
      <w:proofErr w:type="spellStart"/>
      <w:r w:rsidR="00C9152A" w:rsidRPr="001C1477">
        <w:rPr>
          <w:rFonts w:ascii="Times New Roman" w:eastAsia="Times New Roman" w:hAnsi="Times New Roman" w:cs="Times New Roman"/>
          <w:i/>
          <w:sz w:val="23"/>
          <w:szCs w:val="23"/>
          <w:lang w:eastAsia="zh-CN"/>
        </w:rPr>
        <w:t>райдера</w:t>
      </w:r>
      <w:proofErr w:type="spellEnd"/>
      <w:r w:rsidR="00C9152A" w:rsidRPr="001C1477">
        <w:rPr>
          <w:rFonts w:ascii="Times New Roman" w:eastAsia="Times New Roman" w:hAnsi="Times New Roman" w:cs="Times New Roman"/>
          <w:i/>
          <w:sz w:val="23"/>
          <w:szCs w:val="23"/>
          <w:lang w:eastAsia="zh-CN"/>
        </w:rPr>
        <w:t xml:space="preserve"> (ДК 021:2015: </w:t>
      </w:r>
      <w:r w:rsidR="00C9152A" w:rsidRPr="001C1477">
        <w:rPr>
          <w:rFonts w:ascii="Times New Roman" w:eastAsia="Times New Roman" w:hAnsi="Times New Roman" w:cs="Times New Roman"/>
          <w:i/>
          <w:sz w:val="23"/>
          <w:szCs w:val="23"/>
        </w:rPr>
        <w:t xml:space="preserve">16160000-4 — </w:t>
      </w:r>
      <w:proofErr w:type="spellStart"/>
      <w:r w:rsidR="00C9152A" w:rsidRPr="001C1477">
        <w:rPr>
          <w:rFonts w:ascii="Times New Roman" w:eastAsia="Times New Roman" w:hAnsi="Times New Roman" w:cs="Times New Roman"/>
          <w:i/>
          <w:sz w:val="23"/>
          <w:szCs w:val="23"/>
        </w:rPr>
        <w:t>Садова</w:t>
      </w:r>
      <w:proofErr w:type="spellEnd"/>
      <w:r w:rsidR="00C9152A" w:rsidRPr="001C1477">
        <w:rPr>
          <w:rFonts w:ascii="Times New Roman" w:eastAsia="Times New Roman" w:hAnsi="Times New Roman" w:cs="Times New Roman"/>
          <w:i/>
          <w:sz w:val="23"/>
          <w:szCs w:val="23"/>
        </w:rPr>
        <w:t xml:space="preserve"> </w:t>
      </w:r>
      <w:proofErr w:type="spellStart"/>
      <w:r w:rsidR="00C9152A" w:rsidRPr="001C1477">
        <w:rPr>
          <w:rFonts w:ascii="Times New Roman" w:eastAsia="Times New Roman" w:hAnsi="Times New Roman" w:cs="Times New Roman"/>
          <w:i/>
          <w:sz w:val="23"/>
          <w:szCs w:val="23"/>
        </w:rPr>
        <w:t>техніка</w:t>
      </w:r>
      <w:proofErr w:type="spellEnd"/>
      <w:r w:rsidR="00C9152A" w:rsidRPr="001C1477">
        <w:rPr>
          <w:rFonts w:ascii="Times New Roman" w:eastAsia="Times New Roman" w:hAnsi="Times New Roman" w:cs="Times New Roman"/>
          <w:i/>
          <w:sz w:val="23"/>
          <w:szCs w:val="23"/>
        </w:rPr>
        <w:t xml:space="preserve"> </w:t>
      </w:r>
      <w:proofErr w:type="spellStart"/>
      <w:proofErr w:type="gramStart"/>
      <w:r w:rsidR="00C9152A" w:rsidRPr="001C1477">
        <w:rPr>
          <w:rFonts w:ascii="Times New Roman" w:eastAsia="Times New Roman" w:hAnsi="Times New Roman" w:cs="Times New Roman"/>
          <w:i/>
          <w:sz w:val="23"/>
          <w:szCs w:val="23"/>
        </w:rPr>
        <w:t>р</w:t>
      </w:r>
      <w:proofErr w:type="gramEnd"/>
      <w:r w:rsidR="00C9152A" w:rsidRPr="001C1477">
        <w:rPr>
          <w:rFonts w:ascii="Times New Roman" w:eastAsia="Times New Roman" w:hAnsi="Times New Roman" w:cs="Times New Roman"/>
          <w:i/>
          <w:sz w:val="23"/>
          <w:szCs w:val="23"/>
        </w:rPr>
        <w:t>ізна</w:t>
      </w:r>
      <w:proofErr w:type="spellEnd"/>
      <w:r w:rsidR="00C9152A" w:rsidRPr="001C1477">
        <w:rPr>
          <w:rFonts w:ascii="Times New Roman" w:eastAsia="Times New Roman" w:hAnsi="Times New Roman" w:cs="Times New Roman"/>
          <w:i/>
          <w:sz w:val="23"/>
          <w:szCs w:val="23"/>
          <w:lang w:eastAsia="zh-CN"/>
        </w:rPr>
        <w:t>)</w:t>
      </w:r>
      <w:r w:rsidR="00C9152A" w:rsidRPr="001C1477">
        <w:rPr>
          <w:rFonts w:ascii="Times New Roman" w:eastAsia="Times New Roman" w:hAnsi="Times New Roman" w:cs="Times New Roman"/>
          <w:sz w:val="23"/>
          <w:szCs w:val="23"/>
        </w:rPr>
        <w:t xml:space="preserve"> </w:t>
      </w:r>
    </w:p>
    <w:p w:rsidR="00885131" w:rsidRPr="001C1477" w:rsidRDefault="001C1477" w:rsidP="00C9152A">
      <w:pPr>
        <w:spacing w:after="280" w:line="240" w:lineRule="auto"/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1C1477">
        <w:rPr>
          <w:rFonts w:ascii="Times New Roman" w:eastAsia="Times New Roman" w:hAnsi="Times New Roman" w:cs="Times New Roman"/>
          <w:b/>
          <w:sz w:val="23"/>
          <w:szCs w:val="23"/>
        </w:rPr>
        <w:t xml:space="preserve">Вид та </w:t>
      </w:r>
      <w:proofErr w:type="spellStart"/>
      <w:r w:rsidRPr="001C1477">
        <w:rPr>
          <w:rFonts w:ascii="Times New Roman" w:eastAsia="Times New Roman" w:hAnsi="Times New Roman" w:cs="Times New Roman"/>
          <w:b/>
          <w:sz w:val="23"/>
          <w:szCs w:val="23"/>
        </w:rPr>
        <w:t>ідентифікатор</w:t>
      </w:r>
      <w:proofErr w:type="spellEnd"/>
      <w:r w:rsidRPr="001C1477">
        <w:rPr>
          <w:rFonts w:ascii="Times New Roman" w:eastAsia="Times New Roman" w:hAnsi="Times New Roman" w:cs="Times New Roman"/>
          <w:b/>
          <w:sz w:val="23"/>
          <w:szCs w:val="23"/>
        </w:rPr>
        <w:t xml:space="preserve"> </w:t>
      </w:r>
      <w:proofErr w:type="spellStart"/>
      <w:r w:rsidRPr="001C1477">
        <w:rPr>
          <w:rFonts w:ascii="Times New Roman" w:eastAsia="Times New Roman" w:hAnsi="Times New Roman" w:cs="Times New Roman"/>
          <w:b/>
          <w:sz w:val="23"/>
          <w:szCs w:val="23"/>
        </w:rPr>
        <w:t>процедури</w:t>
      </w:r>
      <w:proofErr w:type="spellEnd"/>
      <w:r w:rsidRPr="001C1477">
        <w:rPr>
          <w:rFonts w:ascii="Times New Roman" w:eastAsia="Times New Roman" w:hAnsi="Times New Roman" w:cs="Times New Roman"/>
          <w:b/>
          <w:sz w:val="23"/>
          <w:szCs w:val="23"/>
        </w:rPr>
        <w:t xml:space="preserve"> </w:t>
      </w:r>
      <w:proofErr w:type="spellStart"/>
      <w:r w:rsidRPr="001C1477">
        <w:rPr>
          <w:rFonts w:ascii="Times New Roman" w:eastAsia="Times New Roman" w:hAnsi="Times New Roman" w:cs="Times New Roman"/>
          <w:b/>
          <w:sz w:val="23"/>
          <w:szCs w:val="23"/>
        </w:rPr>
        <w:t>закупі</w:t>
      </w:r>
      <w:proofErr w:type="gramStart"/>
      <w:r w:rsidRPr="001C1477">
        <w:rPr>
          <w:rFonts w:ascii="Times New Roman" w:eastAsia="Times New Roman" w:hAnsi="Times New Roman" w:cs="Times New Roman"/>
          <w:b/>
          <w:sz w:val="23"/>
          <w:szCs w:val="23"/>
        </w:rPr>
        <w:t>вл</w:t>
      </w:r>
      <w:proofErr w:type="gramEnd"/>
      <w:r w:rsidRPr="001C1477">
        <w:rPr>
          <w:rFonts w:ascii="Times New Roman" w:eastAsia="Times New Roman" w:hAnsi="Times New Roman" w:cs="Times New Roman"/>
          <w:b/>
          <w:sz w:val="23"/>
          <w:szCs w:val="23"/>
        </w:rPr>
        <w:t>і</w:t>
      </w:r>
      <w:proofErr w:type="spellEnd"/>
      <w:r w:rsidRPr="001C1477">
        <w:rPr>
          <w:rFonts w:ascii="Times New Roman" w:eastAsia="Times New Roman" w:hAnsi="Times New Roman" w:cs="Times New Roman"/>
          <w:b/>
          <w:sz w:val="23"/>
          <w:szCs w:val="23"/>
        </w:rPr>
        <w:t xml:space="preserve">: </w:t>
      </w:r>
      <w:proofErr w:type="spellStart"/>
      <w:r w:rsidRPr="001C1477">
        <w:rPr>
          <w:rFonts w:ascii="Times New Roman" w:eastAsia="Times New Roman" w:hAnsi="Times New Roman" w:cs="Times New Roman"/>
          <w:sz w:val="23"/>
          <w:szCs w:val="23"/>
        </w:rPr>
        <w:t>Відк</w:t>
      </w:r>
      <w:r w:rsidR="00C9152A" w:rsidRPr="001C1477">
        <w:rPr>
          <w:rFonts w:ascii="Times New Roman" w:eastAsia="Times New Roman" w:hAnsi="Times New Roman" w:cs="Times New Roman"/>
          <w:sz w:val="23"/>
          <w:szCs w:val="23"/>
        </w:rPr>
        <w:t>риті</w:t>
      </w:r>
      <w:proofErr w:type="spellEnd"/>
      <w:r w:rsidR="00C9152A" w:rsidRPr="001C1477">
        <w:rPr>
          <w:rFonts w:ascii="Times New Roman" w:eastAsia="Times New Roman" w:hAnsi="Times New Roman" w:cs="Times New Roman"/>
          <w:sz w:val="23"/>
          <w:szCs w:val="23"/>
        </w:rPr>
        <w:t xml:space="preserve"> торги (</w:t>
      </w:r>
      <w:proofErr w:type="spellStart"/>
      <w:r w:rsidR="00C9152A" w:rsidRPr="001C1477">
        <w:rPr>
          <w:rFonts w:ascii="Times New Roman" w:eastAsia="Times New Roman" w:hAnsi="Times New Roman" w:cs="Times New Roman"/>
          <w:sz w:val="23"/>
          <w:szCs w:val="23"/>
        </w:rPr>
        <w:t>з</w:t>
      </w:r>
      <w:proofErr w:type="spellEnd"/>
      <w:r w:rsidR="00C9152A" w:rsidRPr="001C1477">
        <w:rPr>
          <w:rFonts w:ascii="Times New Roman" w:eastAsia="Times New Roman" w:hAnsi="Times New Roman" w:cs="Times New Roman"/>
          <w:sz w:val="23"/>
          <w:szCs w:val="23"/>
        </w:rPr>
        <w:t xml:space="preserve"> </w:t>
      </w:r>
      <w:proofErr w:type="spellStart"/>
      <w:r w:rsidR="00C9152A" w:rsidRPr="001C1477">
        <w:rPr>
          <w:rFonts w:ascii="Times New Roman" w:eastAsia="Times New Roman" w:hAnsi="Times New Roman" w:cs="Times New Roman"/>
          <w:sz w:val="23"/>
          <w:szCs w:val="23"/>
        </w:rPr>
        <w:t>особливостями</w:t>
      </w:r>
      <w:proofErr w:type="spellEnd"/>
      <w:r w:rsidR="00C9152A" w:rsidRPr="001C1477">
        <w:rPr>
          <w:rFonts w:ascii="Times New Roman" w:eastAsia="Times New Roman" w:hAnsi="Times New Roman" w:cs="Times New Roman"/>
          <w:sz w:val="23"/>
          <w:szCs w:val="23"/>
        </w:rPr>
        <w:t>),</w:t>
      </w:r>
      <w:r w:rsidR="00C9152A" w:rsidRPr="001C1477">
        <w:rPr>
          <w:rFonts w:ascii="Times New Roman" w:eastAsia="Times New Roman" w:hAnsi="Times New Roman" w:cs="Times New Roman"/>
          <w:sz w:val="23"/>
          <w:szCs w:val="23"/>
          <w:lang w:val="en-US"/>
        </w:rPr>
        <w:t xml:space="preserve"> </w:t>
      </w:r>
      <w:r w:rsidR="00C9152A" w:rsidRPr="001C1477">
        <w:rPr>
          <w:rFonts w:ascii="Times New Roman" w:eastAsia="Times New Roman" w:hAnsi="Times New Roman" w:cs="Times New Roman"/>
          <w:sz w:val="23"/>
          <w:szCs w:val="23"/>
        </w:rPr>
        <w:t>UA-2024-10-16-013849-a</w:t>
      </w:r>
    </w:p>
    <w:p w:rsidR="00C9152A" w:rsidRPr="001C1477" w:rsidRDefault="001C1477">
      <w:pPr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rFonts w:ascii="Times New Roman" w:eastAsia="Times New Roman" w:hAnsi="Times New Roman" w:cs="Times New Roman"/>
          <w:sz w:val="23"/>
          <w:szCs w:val="23"/>
        </w:rPr>
      </w:pPr>
      <w:bookmarkStart w:id="1" w:name="_heading=h.30j0zll" w:colFirst="0" w:colLast="0"/>
      <w:bookmarkEnd w:id="1"/>
      <w:proofErr w:type="spellStart"/>
      <w:r w:rsidRPr="001C1477">
        <w:rPr>
          <w:rFonts w:ascii="Times New Roman" w:eastAsia="Times New Roman" w:hAnsi="Times New Roman" w:cs="Times New Roman"/>
          <w:b/>
          <w:sz w:val="23"/>
          <w:szCs w:val="23"/>
        </w:rPr>
        <w:t>Очікувана</w:t>
      </w:r>
      <w:proofErr w:type="spellEnd"/>
      <w:r w:rsidRPr="001C1477">
        <w:rPr>
          <w:rFonts w:ascii="Times New Roman" w:eastAsia="Times New Roman" w:hAnsi="Times New Roman" w:cs="Times New Roman"/>
          <w:b/>
          <w:sz w:val="23"/>
          <w:szCs w:val="23"/>
        </w:rPr>
        <w:t xml:space="preserve"> </w:t>
      </w:r>
      <w:proofErr w:type="spellStart"/>
      <w:r w:rsidRPr="001C1477">
        <w:rPr>
          <w:rFonts w:ascii="Times New Roman" w:eastAsia="Times New Roman" w:hAnsi="Times New Roman" w:cs="Times New Roman"/>
          <w:b/>
          <w:sz w:val="23"/>
          <w:szCs w:val="23"/>
        </w:rPr>
        <w:t>вартість</w:t>
      </w:r>
      <w:proofErr w:type="spellEnd"/>
      <w:r w:rsidRPr="001C1477">
        <w:rPr>
          <w:rFonts w:ascii="Times New Roman" w:eastAsia="Times New Roman" w:hAnsi="Times New Roman" w:cs="Times New Roman"/>
          <w:b/>
          <w:sz w:val="23"/>
          <w:szCs w:val="23"/>
        </w:rPr>
        <w:t xml:space="preserve"> та </w:t>
      </w:r>
      <w:proofErr w:type="spellStart"/>
      <w:r w:rsidRPr="001C1477">
        <w:rPr>
          <w:rFonts w:ascii="Times New Roman" w:eastAsia="Times New Roman" w:hAnsi="Times New Roman" w:cs="Times New Roman"/>
          <w:b/>
          <w:sz w:val="23"/>
          <w:szCs w:val="23"/>
        </w:rPr>
        <w:t>обґрунтування</w:t>
      </w:r>
      <w:proofErr w:type="spellEnd"/>
      <w:r w:rsidRPr="001C1477">
        <w:rPr>
          <w:rFonts w:ascii="Times New Roman" w:eastAsia="Times New Roman" w:hAnsi="Times New Roman" w:cs="Times New Roman"/>
          <w:b/>
          <w:sz w:val="23"/>
          <w:szCs w:val="23"/>
        </w:rPr>
        <w:t xml:space="preserve"> </w:t>
      </w:r>
      <w:proofErr w:type="spellStart"/>
      <w:r w:rsidRPr="001C1477">
        <w:rPr>
          <w:rFonts w:ascii="Times New Roman" w:eastAsia="Times New Roman" w:hAnsi="Times New Roman" w:cs="Times New Roman"/>
          <w:b/>
          <w:sz w:val="23"/>
          <w:szCs w:val="23"/>
        </w:rPr>
        <w:t>очікуваної</w:t>
      </w:r>
      <w:proofErr w:type="spellEnd"/>
      <w:r w:rsidRPr="001C1477">
        <w:rPr>
          <w:rFonts w:ascii="Times New Roman" w:eastAsia="Times New Roman" w:hAnsi="Times New Roman" w:cs="Times New Roman"/>
          <w:b/>
          <w:sz w:val="23"/>
          <w:szCs w:val="23"/>
        </w:rPr>
        <w:t xml:space="preserve"> </w:t>
      </w:r>
      <w:proofErr w:type="spellStart"/>
      <w:r w:rsidRPr="001C1477">
        <w:rPr>
          <w:rFonts w:ascii="Times New Roman" w:eastAsia="Times New Roman" w:hAnsi="Times New Roman" w:cs="Times New Roman"/>
          <w:b/>
          <w:sz w:val="23"/>
          <w:szCs w:val="23"/>
        </w:rPr>
        <w:t>вартості</w:t>
      </w:r>
      <w:proofErr w:type="spellEnd"/>
      <w:r w:rsidRPr="001C1477">
        <w:rPr>
          <w:rFonts w:ascii="Times New Roman" w:eastAsia="Times New Roman" w:hAnsi="Times New Roman" w:cs="Times New Roman"/>
          <w:b/>
          <w:sz w:val="23"/>
          <w:szCs w:val="23"/>
        </w:rPr>
        <w:t xml:space="preserve"> предмета </w:t>
      </w:r>
      <w:proofErr w:type="spellStart"/>
      <w:r w:rsidRPr="001C1477">
        <w:rPr>
          <w:rFonts w:ascii="Times New Roman" w:eastAsia="Times New Roman" w:hAnsi="Times New Roman" w:cs="Times New Roman"/>
          <w:b/>
          <w:sz w:val="23"/>
          <w:szCs w:val="23"/>
        </w:rPr>
        <w:t>закупівлі</w:t>
      </w:r>
      <w:proofErr w:type="spellEnd"/>
      <w:r w:rsidRPr="001C1477">
        <w:rPr>
          <w:rFonts w:ascii="Times New Roman" w:eastAsia="Times New Roman" w:hAnsi="Times New Roman" w:cs="Times New Roman"/>
          <w:b/>
          <w:sz w:val="23"/>
          <w:szCs w:val="23"/>
        </w:rPr>
        <w:t>:</w:t>
      </w:r>
      <w:r w:rsidRPr="001C1477">
        <w:rPr>
          <w:rFonts w:ascii="Times New Roman" w:eastAsia="Times New Roman" w:hAnsi="Times New Roman" w:cs="Times New Roman"/>
          <w:sz w:val="23"/>
          <w:szCs w:val="23"/>
        </w:rPr>
        <w:t xml:space="preserve"> </w:t>
      </w:r>
      <w:r w:rsidR="00C9152A" w:rsidRPr="001C1477">
        <w:rPr>
          <w:rFonts w:ascii="Times New Roman" w:eastAsia="Times New Roman" w:hAnsi="Times New Roman" w:cs="Times New Roman"/>
          <w:sz w:val="23"/>
          <w:szCs w:val="23"/>
        </w:rPr>
        <w:t>1 625 987,00</w:t>
      </w:r>
      <w:r w:rsidR="00C9152A" w:rsidRPr="001C1477">
        <w:rPr>
          <w:rFonts w:ascii="Times New Roman" w:eastAsia="Times New Roman" w:hAnsi="Times New Roman" w:cs="Times New Roman"/>
          <w:sz w:val="23"/>
          <w:szCs w:val="23"/>
          <w:lang w:val="en-US"/>
        </w:rPr>
        <w:t xml:space="preserve"> </w:t>
      </w:r>
      <w:r w:rsidR="00C9152A" w:rsidRPr="001C1477">
        <w:rPr>
          <w:rFonts w:ascii="Times New Roman" w:eastAsia="Times New Roman" w:hAnsi="Times New Roman" w:cs="Times New Roman"/>
          <w:sz w:val="23"/>
          <w:szCs w:val="23"/>
        </w:rPr>
        <w:t>UAH</w:t>
      </w:r>
      <w:r w:rsidR="00C9152A" w:rsidRPr="001C1477">
        <w:rPr>
          <w:rFonts w:ascii="Times New Roman" w:eastAsia="Times New Roman" w:hAnsi="Times New Roman" w:cs="Times New Roman"/>
          <w:sz w:val="23"/>
          <w:szCs w:val="23"/>
          <w:lang w:val="en-US"/>
        </w:rPr>
        <w:t xml:space="preserve"> </w:t>
      </w:r>
      <w:r w:rsidRPr="001C1477">
        <w:rPr>
          <w:rFonts w:ascii="Times New Roman" w:eastAsia="Times New Roman" w:hAnsi="Times New Roman" w:cs="Times New Roman"/>
          <w:sz w:val="23"/>
          <w:szCs w:val="23"/>
        </w:rPr>
        <w:t xml:space="preserve">грн. </w:t>
      </w:r>
    </w:p>
    <w:p w:rsidR="0070362D" w:rsidRPr="0070362D" w:rsidRDefault="001C1477" w:rsidP="0070362D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3"/>
          <w:szCs w:val="23"/>
        </w:rPr>
      </w:pPr>
      <w:proofErr w:type="spellStart"/>
      <w:r w:rsidRPr="001C1477">
        <w:rPr>
          <w:rFonts w:ascii="Times New Roman" w:eastAsia="Times New Roman" w:hAnsi="Times New Roman" w:cs="Times New Roman"/>
          <w:i/>
          <w:sz w:val="23"/>
          <w:szCs w:val="23"/>
        </w:rPr>
        <w:t>Очікувана</w:t>
      </w:r>
      <w:proofErr w:type="spellEnd"/>
      <w:r w:rsidRPr="001C1477">
        <w:rPr>
          <w:rFonts w:ascii="Times New Roman" w:eastAsia="Times New Roman" w:hAnsi="Times New Roman" w:cs="Times New Roman"/>
          <w:i/>
          <w:sz w:val="23"/>
          <w:szCs w:val="23"/>
        </w:rPr>
        <w:t xml:space="preserve"> </w:t>
      </w:r>
      <w:proofErr w:type="spellStart"/>
      <w:r w:rsidRPr="001C1477">
        <w:rPr>
          <w:rFonts w:ascii="Times New Roman" w:eastAsia="Times New Roman" w:hAnsi="Times New Roman" w:cs="Times New Roman"/>
          <w:i/>
          <w:sz w:val="23"/>
          <w:szCs w:val="23"/>
        </w:rPr>
        <w:t>вартість</w:t>
      </w:r>
      <w:proofErr w:type="spellEnd"/>
      <w:r w:rsidRPr="001C1477">
        <w:rPr>
          <w:rFonts w:ascii="Times New Roman" w:eastAsia="Times New Roman" w:hAnsi="Times New Roman" w:cs="Times New Roman"/>
          <w:i/>
          <w:sz w:val="23"/>
          <w:szCs w:val="23"/>
        </w:rPr>
        <w:t xml:space="preserve"> предмета </w:t>
      </w:r>
      <w:proofErr w:type="spellStart"/>
      <w:r w:rsidRPr="001C1477">
        <w:rPr>
          <w:rFonts w:ascii="Times New Roman" w:eastAsia="Times New Roman" w:hAnsi="Times New Roman" w:cs="Times New Roman"/>
          <w:i/>
          <w:sz w:val="23"/>
          <w:szCs w:val="23"/>
        </w:rPr>
        <w:t>закупі</w:t>
      </w:r>
      <w:proofErr w:type="gramStart"/>
      <w:r w:rsidRPr="001C1477">
        <w:rPr>
          <w:rFonts w:ascii="Times New Roman" w:eastAsia="Times New Roman" w:hAnsi="Times New Roman" w:cs="Times New Roman"/>
          <w:i/>
          <w:sz w:val="23"/>
          <w:szCs w:val="23"/>
        </w:rPr>
        <w:t>вл</w:t>
      </w:r>
      <w:proofErr w:type="gramEnd"/>
      <w:r w:rsidRPr="001C1477">
        <w:rPr>
          <w:rFonts w:ascii="Times New Roman" w:eastAsia="Times New Roman" w:hAnsi="Times New Roman" w:cs="Times New Roman"/>
          <w:i/>
          <w:sz w:val="23"/>
          <w:szCs w:val="23"/>
        </w:rPr>
        <w:t>і</w:t>
      </w:r>
      <w:proofErr w:type="spellEnd"/>
      <w:r w:rsidRPr="001C1477">
        <w:rPr>
          <w:rFonts w:ascii="Times New Roman" w:eastAsia="Times New Roman" w:hAnsi="Times New Roman" w:cs="Times New Roman"/>
          <w:i/>
          <w:sz w:val="23"/>
          <w:szCs w:val="23"/>
        </w:rPr>
        <w:t xml:space="preserve"> </w:t>
      </w:r>
      <w:proofErr w:type="spellStart"/>
      <w:r w:rsidRPr="001C1477">
        <w:rPr>
          <w:rFonts w:ascii="Times New Roman" w:eastAsia="Times New Roman" w:hAnsi="Times New Roman" w:cs="Times New Roman"/>
          <w:i/>
          <w:sz w:val="23"/>
          <w:szCs w:val="23"/>
        </w:rPr>
        <w:t>визначена</w:t>
      </w:r>
      <w:proofErr w:type="spellEnd"/>
      <w:r w:rsidRPr="001C1477">
        <w:rPr>
          <w:rFonts w:ascii="Times New Roman" w:eastAsia="Times New Roman" w:hAnsi="Times New Roman" w:cs="Times New Roman"/>
          <w:i/>
          <w:sz w:val="23"/>
          <w:szCs w:val="23"/>
        </w:rPr>
        <w:t xml:space="preserve"> </w:t>
      </w:r>
      <w:proofErr w:type="spellStart"/>
      <w:r w:rsidRPr="001C1477">
        <w:rPr>
          <w:rFonts w:ascii="Times New Roman" w:eastAsia="Times New Roman" w:hAnsi="Times New Roman" w:cs="Times New Roman"/>
          <w:i/>
          <w:sz w:val="23"/>
          <w:szCs w:val="23"/>
        </w:rPr>
        <w:t>відповідно</w:t>
      </w:r>
      <w:proofErr w:type="spellEnd"/>
      <w:r w:rsidRPr="001C1477">
        <w:rPr>
          <w:rFonts w:ascii="Times New Roman" w:eastAsia="Times New Roman" w:hAnsi="Times New Roman" w:cs="Times New Roman"/>
          <w:i/>
          <w:sz w:val="23"/>
          <w:szCs w:val="23"/>
        </w:rPr>
        <w:t xml:space="preserve"> до </w:t>
      </w:r>
      <w:proofErr w:type="spellStart"/>
      <w:r w:rsidRPr="001C1477">
        <w:rPr>
          <w:rFonts w:ascii="Times New Roman" w:eastAsia="Times New Roman" w:hAnsi="Times New Roman" w:cs="Times New Roman"/>
          <w:i/>
          <w:sz w:val="23"/>
          <w:szCs w:val="23"/>
        </w:rPr>
        <w:t>проведеного</w:t>
      </w:r>
      <w:proofErr w:type="spellEnd"/>
      <w:r w:rsidRPr="001C1477">
        <w:rPr>
          <w:rFonts w:ascii="Times New Roman" w:eastAsia="Times New Roman" w:hAnsi="Times New Roman" w:cs="Times New Roman"/>
          <w:i/>
          <w:sz w:val="23"/>
          <w:szCs w:val="23"/>
        </w:rPr>
        <w:t xml:space="preserve"> </w:t>
      </w:r>
      <w:proofErr w:type="spellStart"/>
      <w:r w:rsidRPr="001C1477">
        <w:rPr>
          <w:rFonts w:ascii="Times New Roman" w:eastAsia="Times New Roman" w:hAnsi="Times New Roman" w:cs="Times New Roman"/>
          <w:i/>
          <w:sz w:val="23"/>
          <w:szCs w:val="23"/>
        </w:rPr>
        <w:t>моніторингу</w:t>
      </w:r>
      <w:proofErr w:type="spellEnd"/>
      <w:r w:rsidRPr="001C1477">
        <w:rPr>
          <w:rFonts w:ascii="Times New Roman" w:eastAsia="Times New Roman" w:hAnsi="Times New Roman" w:cs="Times New Roman"/>
          <w:i/>
          <w:sz w:val="23"/>
          <w:szCs w:val="23"/>
        </w:rPr>
        <w:t xml:space="preserve"> </w:t>
      </w:r>
      <w:proofErr w:type="spellStart"/>
      <w:r w:rsidRPr="001C1477">
        <w:rPr>
          <w:rFonts w:ascii="Times New Roman" w:eastAsia="Times New Roman" w:hAnsi="Times New Roman" w:cs="Times New Roman"/>
          <w:i/>
          <w:sz w:val="23"/>
          <w:szCs w:val="23"/>
        </w:rPr>
        <w:t>цін</w:t>
      </w:r>
      <w:proofErr w:type="spellEnd"/>
      <w:r w:rsidRPr="001C1477">
        <w:rPr>
          <w:rFonts w:ascii="Times New Roman" w:eastAsia="Times New Roman" w:hAnsi="Times New Roman" w:cs="Times New Roman"/>
          <w:i/>
          <w:sz w:val="23"/>
          <w:szCs w:val="23"/>
        </w:rPr>
        <w:t xml:space="preserve"> шляхом </w:t>
      </w:r>
      <w:proofErr w:type="spellStart"/>
      <w:r w:rsidRPr="001C1477">
        <w:rPr>
          <w:rFonts w:ascii="Times New Roman" w:eastAsia="Times New Roman" w:hAnsi="Times New Roman" w:cs="Times New Roman"/>
          <w:i/>
          <w:sz w:val="23"/>
          <w:szCs w:val="23"/>
        </w:rPr>
        <w:t>пошуку</w:t>
      </w:r>
      <w:proofErr w:type="spellEnd"/>
      <w:r w:rsidRPr="001C1477">
        <w:rPr>
          <w:rFonts w:ascii="Times New Roman" w:eastAsia="Times New Roman" w:hAnsi="Times New Roman" w:cs="Times New Roman"/>
          <w:i/>
          <w:sz w:val="23"/>
          <w:szCs w:val="23"/>
        </w:rPr>
        <w:t xml:space="preserve">, </w:t>
      </w:r>
      <w:proofErr w:type="spellStart"/>
      <w:r w:rsidRPr="001C1477">
        <w:rPr>
          <w:rFonts w:ascii="Times New Roman" w:eastAsia="Times New Roman" w:hAnsi="Times New Roman" w:cs="Times New Roman"/>
          <w:i/>
          <w:sz w:val="23"/>
          <w:szCs w:val="23"/>
        </w:rPr>
        <w:t>збору</w:t>
      </w:r>
      <w:proofErr w:type="spellEnd"/>
      <w:r w:rsidRPr="001C1477">
        <w:rPr>
          <w:rFonts w:ascii="Times New Roman" w:eastAsia="Times New Roman" w:hAnsi="Times New Roman" w:cs="Times New Roman"/>
          <w:i/>
          <w:sz w:val="23"/>
          <w:szCs w:val="23"/>
        </w:rPr>
        <w:t xml:space="preserve"> та </w:t>
      </w:r>
      <w:proofErr w:type="spellStart"/>
      <w:r w:rsidRPr="001C1477">
        <w:rPr>
          <w:rFonts w:ascii="Times New Roman" w:eastAsia="Times New Roman" w:hAnsi="Times New Roman" w:cs="Times New Roman"/>
          <w:i/>
          <w:sz w:val="23"/>
          <w:szCs w:val="23"/>
        </w:rPr>
        <w:t>аналізу</w:t>
      </w:r>
      <w:proofErr w:type="spellEnd"/>
      <w:r w:rsidRPr="001C1477">
        <w:rPr>
          <w:rFonts w:ascii="Times New Roman" w:eastAsia="Times New Roman" w:hAnsi="Times New Roman" w:cs="Times New Roman"/>
          <w:i/>
          <w:sz w:val="23"/>
          <w:szCs w:val="23"/>
        </w:rPr>
        <w:t xml:space="preserve"> </w:t>
      </w:r>
      <w:proofErr w:type="spellStart"/>
      <w:r w:rsidRPr="001C1477">
        <w:rPr>
          <w:rFonts w:ascii="Times New Roman" w:eastAsia="Times New Roman" w:hAnsi="Times New Roman" w:cs="Times New Roman"/>
          <w:i/>
          <w:sz w:val="23"/>
          <w:szCs w:val="23"/>
        </w:rPr>
        <w:t>загальнодоступної</w:t>
      </w:r>
      <w:proofErr w:type="spellEnd"/>
      <w:r w:rsidRPr="001C1477">
        <w:rPr>
          <w:rFonts w:ascii="Times New Roman" w:eastAsia="Times New Roman" w:hAnsi="Times New Roman" w:cs="Times New Roman"/>
          <w:i/>
          <w:sz w:val="23"/>
          <w:szCs w:val="23"/>
        </w:rPr>
        <w:t xml:space="preserve"> </w:t>
      </w:r>
      <w:proofErr w:type="spellStart"/>
      <w:r w:rsidRPr="001C1477">
        <w:rPr>
          <w:rFonts w:ascii="Times New Roman" w:eastAsia="Times New Roman" w:hAnsi="Times New Roman" w:cs="Times New Roman"/>
          <w:i/>
          <w:sz w:val="23"/>
          <w:szCs w:val="23"/>
        </w:rPr>
        <w:t>інформації</w:t>
      </w:r>
      <w:proofErr w:type="spellEnd"/>
      <w:r w:rsidRPr="001C1477">
        <w:rPr>
          <w:rFonts w:ascii="Times New Roman" w:eastAsia="Times New Roman" w:hAnsi="Times New Roman" w:cs="Times New Roman"/>
          <w:i/>
          <w:sz w:val="23"/>
          <w:szCs w:val="23"/>
        </w:rPr>
        <w:t xml:space="preserve"> про </w:t>
      </w:r>
      <w:proofErr w:type="spellStart"/>
      <w:r w:rsidRPr="001C1477">
        <w:rPr>
          <w:rFonts w:ascii="Times New Roman" w:eastAsia="Times New Roman" w:hAnsi="Times New Roman" w:cs="Times New Roman"/>
          <w:i/>
          <w:sz w:val="23"/>
          <w:szCs w:val="23"/>
        </w:rPr>
        <w:t>ціни</w:t>
      </w:r>
      <w:proofErr w:type="spellEnd"/>
      <w:r w:rsidRPr="001C1477">
        <w:rPr>
          <w:rFonts w:ascii="Times New Roman" w:eastAsia="Times New Roman" w:hAnsi="Times New Roman" w:cs="Times New Roman"/>
          <w:i/>
          <w:sz w:val="23"/>
          <w:szCs w:val="23"/>
        </w:rPr>
        <w:t xml:space="preserve">, </w:t>
      </w:r>
      <w:proofErr w:type="spellStart"/>
      <w:r w:rsidRPr="001C1477">
        <w:rPr>
          <w:rFonts w:ascii="Times New Roman" w:eastAsia="Times New Roman" w:hAnsi="Times New Roman" w:cs="Times New Roman"/>
          <w:i/>
          <w:sz w:val="23"/>
          <w:szCs w:val="23"/>
        </w:rPr>
        <w:t>що</w:t>
      </w:r>
      <w:proofErr w:type="spellEnd"/>
      <w:r w:rsidRPr="001C1477">
        <w:rPr>
          <w:rFonts w:ascii="Times New Roman" w:eastAsia="Times New Roman" w:hAnsi="Times New Roman" w:cs="Times New Roman"/>
          <w:i/>
          <w:sz w:val="23"/>
          <w:szCs w:val="23"/>
        </w:rPr>
        <w:t xml:space="preserve"> </w:t>
      </w:r>
      <w:proofErr w:type="spellStart"/>
      <w:r w:rsidRPr="001C1477">
        <w:rPr>
          <w:rFonts w:ascii="Times New Roman" w:eastAsia="Times New Roman" w:hAnsi="Times New Roman" w:cs="Times New Roman"/>
          <w:i/>
          <w:sz w:val="23"/>
          <w:szCs w:val="23"/>
        </w:rPr>
        <w:t>містяться</w:t>
      </w:r>
      <w:proofErr w:type="spellEnd"/>
      <w:r w:rsidRPr="001C1477">
        <w:rPr>
          <w:rFonts w:ascii="Times New Roman" w:eastAsia="Times New Roman" w:hAnsi="Times New Roman" w:cs="Times New Roman"/>
          <w:i/>
          <w:sz w:val="23"/>
          <w:szCs w:val="23"/>
        </w:rPr>
        <w:t xml:space="preserve"> в </w:t>
      </w:r>
      <w:proofErr w:type="spellStart"/>
      <w:r w:rsidRPr="001C1477">
        <w:rPr>
          <w:rFonts w:ascii="Times New Roman" w:eastAsia="Times New Roman" w:hAnsi="Times New Roman" w:cs="Times New Roman"/>
          <w:i/>
          <w:sz w:val="23"/>
          <w:szCs w:val="23"/>
        </w:rPr>
        <w:t>мережі</w:t>
      </w:r>
      <w:proofErr w:type="spellEnd"/>
      <w:r w:rsidRPr="001C1477">
        <w:rPr>
          <w:rFonts w:ascii="Times New Roman" w:eastAsia="Times New Roman" w:hAnsi="Times New Roman" w:cs="Times New Roman"/>
          <w:i/>
          <w:sz w:val="23"/>
          <w:szCs w:val="23"/>
        </w:rPr>
        <w:t xml:space="preserve"> </w:t>
      </w:r>
      <w:proofErr w:type="spellStart"/>
      <w:r w:rsidRPr="001C1477">
        <w:rPr>
          <w:rFonts w:ascii="Times New Roman" w:eastAsia="Times New Roman" w:hAnsi="Times New Roman" w:cs="Times New Roman"/>
          <w:i/>
          <w:sz w:val="23"/>
          <w:szCs w:val="23"/>
        </w:rPr>
        <w:t>Інтернет</w:t>
      </w:r>
      <w:proofErr w:type="spellEnd"/>
      <w:r w:rsidRPr="001C1477">
        <w:rPr>
          <w:rFonts w:ascii="Times New Roman" w:eastAsia="Times New Roman" w:hAnsi="Times New Roman" w:cs="Times New Roman"/>
          <w:i/>
          <w:sz w:val="23"/>
          <w:szCs w:val="23"/>
        </w:rPr>
        <w:t xml:space="preserve"> у </w:t>
      </w:r>
      <w:proofErr w:type="spellStart"/>
      <w:r w:rsidRPr="001C1477">
        <w:rPr>
          <w:rFonts w:ascii="Times New Roman" w:eastAsia="Times New Roman" w:hAnsi="Times New Roman" w:cs="Times New Roman"/>
          <w:i/>
          <w:sz w:val="23"/>
          <w:szCs w:val="23"/>
        </w:rPr>
        <w:t>відкритому</w:t>
      </w:r>
      <w:proofErr w:type="spellEnd"/>
      <w:r w:rsidRPr="001C1477">
        <w:rPr>
          <w:rFonts w:ascii="Times New Roman" w:eastAsia="Times New Roman" w:hAnsi="Times New Roman" w:cs="Times New Roman"/>
          <w:i/>
          <w:sz w:val="23"/>
          <w:szCs w:val="23"/>
        </w:rPr>
        <w:t xml:space="preserve"> </w:t>
      </w:r>
      <w:proofErr w:type="spellStart"/>
      <w:r w:rsidRPr="001C1477">
        <w:rPr>
          <w:rFonts w:ascii="Times New Roman" w:eastAsia="Times New Roman" w:hAnsi="Times New Roman" w:cs="Times New Roman"/>
          <w:i/>
          <w:sz w:val="23"/>
          <w:szCs w:val="23"/>
        </w:rPr>
        <w:t>доступі</w:t>
      </w:r>
      <w:proofErr w:type="spellEnd"/>
      <w:r w:rsidRPr="001C1477">
        <w:rPr>
          <w:rFonts w:ascii="Times New Roman" w:eastAsia="Times New Roman" w:hAnsi="Times New Roman" w:cs="Times New Roman"/>
          <w:i/>
          <w:sz w:val="23"/>
          <w:szCs w:val="23"/>
        </w:rPr>
        <w:t xml:space="preserve">, в </w:t>
      </w:r>
      <w:proofErr w:type="spellStart"/>
      <w:r w:rsidRPr="001C1477">
        <w:rPr>
          <w:rFonts w:ascii="Times New Roman" w:eastAsia="Times New Roman" w:hAnsi="Times New Roman" w:cs="Times New Roman"/>
          <w:i/>
          <w:sz w:val="23"/>
          <w:szCs w:val="23"/>
        </w:rPr>
        <w:t>електронній</w:t>
      </w:r>
      <w:proofErr w:type="spellEnd"/>
      <w:r w:rsidRPr="001C1477">
        <w:rPr>
          <w:rFonts w:ascii="Times New Roman" w:eastAsia="Times New Roman" w:hAnsi="Times New Roman" w:cs="Times New Roman"/>
          <w:i/>
          <w:sz w:val="23"/>
          <w:szCs w:val="23"/>
        </w:rPr>
        <w:t xml:space="preserve"> </w:t>
      </w:r>
      <w:proofErr w:type="spellStart"/>
      <w:r w:rsidRPr="001C1477">
        <w:rPr>
          <w:rFonts w:ascii="Times New Roman" w:eastAsia="Times New Roman" w:hAnsi="Times New Roman" w:cs="Times New Roman"/>
          <w:i/>
          <w:sz w:val="23"/>
          <w:szCs w:val="23"/>
        </w:rPr>
        <w:t>системі</w:t>
      </w:r>
      <w:proofErr w:type="spellEnd"/>
      <w:r w:rsidRPr="001C1477">
        <w:rPr>
          <w:rFonts w:ascii="Times New Roman" w:eastAsia="Times New Roman" w:hAnsi="Times New Roman" w:cs="Times New Roman"/>
          <w:i/>
          <w:sz w:val="23"/>
          <w:szCs w:val="23"/>
        </w:rPr>
        <w:t xml:space="preserve"> </w:t>
      </w:r>
      <w:proofErr w:type="spellStart"/>
      <w:r w:rsidRPr="001C1477">
        <w:rPr>
          <w:rFonts w:ascii="Times New Roman" w:eastAsia="Times New Roman" w:hAnsi="Times New Roman" w:cs="Times New Roman"/>
          <w:i/>
          <w:sz w:val="23"/>
          <w:szCs w:val="23"/>
        </w:rPr>
        <w:t>закупівель</w:t>
      </w:r>
      <w:proofErr w:type="spellEnd"/>
      <w:r w:rsidRPr="001C1477">
        <w:rPr>
          <w:rFonts w:ascii="Times New Roman" w:eastAsia="Times New Roman" w:hAnsi="Times New Roman" w:cs="Times New Roman"/>
          <w:i/>
          <w:sz w:val="23"/>
          <w:szCs w:val="23"/>
        </w:rPr>
        <w:t xml:space="preserve"> «</w:t>
      </w:r>
      <w:proofErr w:type="spellStart"/>
      <w:r w:rsidRPr="001C1477">
        <w:rPr>
          <w:rFonts w:ascii="Times New Roman" w:eastAsia="Times New Roman" w:hAnsi="Times New Roman" w:cs="Times New Roman"/>
          <w:i/>
          <w:sz w:val="23"/>
          <w:szCs w:val="23"/>
        </w:rPr>
        <w:t>Прозорро</w:t>
      </w:r>
      <w:proofErr w:type="spellEnd"/>
      <w:r w:rsidR="00C9152A" w:rsidRPr="001C1477">
        <w:rPr>
          <w:rFonts w:ascii="Times New Roman" w:eastAsia="Times New Roman" w:hAnsi="Times New Roman" w:cs="Times New Roman"/>
          <w:i/>
          <w:sz w:val="23"/>
          <w:szCs w:val="23"/>
        </w:rPr>
        <w:t>»</w:t>
      </w:r>
      <w:r w:rsidR="0070362D">
        <w:rPr>
          <w:rFonts w:ascii="Times New Roman" w:eastAsia="Times New Roman" w:hAnsi="Times New Roman" w:cs="Times New Roman"/>
          <w:i/>
          <w:sz w:val="23"/>
          <w:szCs w:val="23"/>
          <w:lang w:val="uk-UA"/>
        </w:rPr>
        <w:t xml:space="preserve">. </w:t>
      </w:r>
      <w:r w:rsidR="0070362D" w:rsidRPr="0070362D">
        <w:rPr>
          <w:rFonts w:ascii="Times New Roman" w:eastAsia="Times New Roman" w:hAnsi="Times New Roman" w:cs="Times New Roman"/>
          <w:i/>
          <w:sz w:val="23"/>
          <w:szCs w:val="23"/>
        </w:rPr>
        <w:t xml:space="preserve">При </w:t>
      </w:r>
      <w:proofErr w:type="spellStart"/>
      <w:r w:rsidR="0070362D" w:rsidRPr="0070362D">
        <w:rPr>
          <w:rFonts w:ascii="Times New Roman" w:eastAsia="Times New Roman" w:hAnsi="Times New Roman" w:cs="Times New Roman"/>
          <w:i/>
          <w:sz w:val="23"/>
          <w:szCs w:val="23"/>
        </w:rPr>
        <w:t>визначенні</w:t>
      </w:r>
      <w:proofErr w:type="spellEnd"/>
      <w:r w:rsidR="0070362D" w:rsidRPr="0070362D">
        <w:rPr>
          <w:rFonts w:ascii="Times New Roman" w:eastAsia="Times New Roman" w:hAnsi="Times New Roman" w:cs="Times New Roman"/>
          <w:i/>
          <w:sz w:val="23"/>
          <w:szCs w:val="23"/>
        </w:rPr>
        <w:t xml:space="preserve"> </w:t>
      </w:r>
      <w:proofErr w:type="spellStart"/>
      <w:r w:rsidR="0070362D" w:rsidRPr="0070362D">
        <w:rPr>
          <w:rFonts w:ascii="Times New Roman" w:eastAsia="Times New Roman" w:hAnsi="Times New Roman" w:cs="Times New Roman"/>
          <w:i/>
          <w:sz w:val="23"/>
          <w:szCs w:val="23"/>
        </w:rPr>
        <w:t>очікуваної</w:t>
      </w:r>
      <w:proofErr w:type="spellEnd"/>
      <w:r w:rsidR="0070362D" w:rsidRPr="0070362D">
        <w:rPr>
          <w:rFonts w:ascii="Times New Roman" w:eastAsia="Times New Roman" w:hAnsi="Times New Roman" w:cs="Times New Roman"/>
          <w:i/>
          <w:sz w:val="23"/>
          <w:szCs w:val="23"/>
        </w:rPr>
        <w:t xml:space="preserve"> </w:t>
      </w:r>
      <w:proofErr w:type="spellStart"/>
      <w:r w:rsidR="0070362D" w:rsidRPr="0070362D">
        <w:rPr>
          <w:rFonts w:ascii="Times New Roman" w:eastAsia="Times New Roman" w:hAnsi="Times New Roman" w:cs="Times New Roman"/>
          <w:i/>
          <w:sz w:val="23"/>
          <w:szCs w:val="23"/>
        </w:rPr>
        <w:t>вартості</w:t>
      </w:r>
      <w:proofErr w:type="spellEnd"/>
      <w:r w:rsidR="0070362D" w:rsidRPr="0070362D">
        <w:rPr>
          <w:rFonts w:ascii="Times New Roman" w:eastAsia="Times New Roman" w:hAnsi="Times New Roman" w:cs="Times New Roman"/>
          <w:i/>
          <w:sz w:val="23"/>
          <w:szCs w:val="23"/>
        </w:rPr>
        <w:t xml:space="preserve"> </w:t>
      </w:r>
      <w:proofErr w:type="spellStart"/>
      <w:r w:rsidR="0070362D" w:rsidRPr="0070362D">
        <w:rPr>
          <w:rFonts w:ascii="Times New Roman" w:eastAsia="Times New Roman" w:hAnsi="Times New Roman" w:cs="Times New Roman"/>
          <w:i/>
          <w:sz w:val="23"/>
          <w:szCs w:val="23"/>
        </w:rPr>
        <w:t>врахов</w:t>
      </w:r>
      <w:r w:rsidR="0070362D">
        <w:rPr>
          <w:rFonts w:ascii="Times New Roman" w:eastAsia="Times New Roman" w:hAnsi="Times New Roman" w:cs="Times New Roman"/>
          <w:i/>
          <w:sz w:val="23"/>
          <w:szCs w:val="23"/>
          <w:lang w:val="uk-UA"/>
        </w:rPr>
        <w:t>ано</w:t>
      </w:r>
      <w:proofErr w:type="spellEnd"/>
      <w:r w:rsidR="0070362D" w:rsidRPr="0070362D">
        <w:rPr>
          <w:rFonts w:ascii="Times New Roman" w:eastAsia="Times New Roman" w:hAnsi="Times New Roman" w:cs="Times New Roman"/>
          <w:i/>
          <w:sz w:val="23"/>
          <w:szCs w:val="23"/>
        </w:rPr>
        <w:t xml:space="preserve"> </w:t>
      </w:r>
      <w:proofErr w:type="spellStart"/>
      <w:r w:rsidR="0070362D" w:rsidRPr="0070362D">
        <w:rPr>
          <w:rFonts w:ascii="Times New Roman" w:eastAsia="Times New Roman" w:hAnsi="Times New Roman" w:cs="Times New Roman"/>
          <w:i/>
          <w:sz w:val="23"/>
          <w:szCs w:val="23"/>
        </w:rPr>
        <w:t>вимоги</w:t>
      </w:r>
      <w:proofErr w:type="spellEnd"/>
      <w:r w:rsidR="0070362D" w:rsidRPr="0070362D">
        <w:rPr>
          <w:rFonts w:ascii="Times New Roman" w:eastAsia="Times New Roman" w:hAnsi="Times New Roman" w:cs="Times New Roman"/>
          <w:i/>
          <w:sz w:val="23"/>
          <w:szCs w:val="23"/>
        </w:rPr>
        <w:t xml:space="preserve"> та </w:t>
      </w:r>
      <w:proofErr w:type="spellStart"/>
      <w:r w:rsidR="0070362D" w:rsidRPr="0070362D">
        <w:rPr>
          <w:rFonts w:ascii="Times New Roman" w:eastAsia="Times New Roman" w:hAnsi="Times New Roman" w:cs="Times New Roman"/>
          <w:i/>
          <w:sz w:val="23"/>
          <w:szCs w:val="23"/>
        </w:rPr>
        <w:t>методи</w:t>
      </w:r>
      <w:proofErr w:type="spellEnd"/>
      <w:r w:rsidR="0070362D" w:rsidRPr="0070362D">
        <w:rPr>
          <w:rFonts w:ascii="Times New Roman" w:eastAsia="Times New Roman" w:hAnsi="Times New Roman" w:cs="Times New Roman"/>
          <w:i/>
          <w:sz w:val="23"/>
          <w:szCs w:val="23"/>
        </w:rPr>
        <w:t xml:space="preserve"> </w:t>
      </w:r>
      <w:proofErr w:type="spellStart"/>
      <w:r w:rsidR="0070362D" w:rsidRPr="0070362D">
        <w:rPr>
          <w:rFonts w:ascii="Times New Roman" w:eastAsia="Times New Roman" w:hAnsi="Times New Roman" w:cs="Times New Roman"/>
          <w:i/>
          <w:sz w:val="23"/>
          <w:szCs w:val="23"/>
        </w:rPr>
        <w:t>визначення</w:t>
      </w:r>
      <w:proofErr w:type="spellEnd"/>
      <w:r w:rsidR="0070362D" w:rsidRPr="0070362D">
        <w:rPr>
          <w:rFonts w:ascii="Times New Roman" w:eastAsia="Times New Roman" w:hAnsi="Times New Roman" w:cs="Times New Roman"/>
          <w:i/>
          <w:sz w:val="23"/>
          <w:szCs w:val="23"/>
        </w:rPr>
        <w:t xml:space="preserve"> </w:t>
      </w:r>
      <w:proofErr w:type="spellStart"/>
      <w:r w:rsidR="0070362D" w:rsidRPr="0070362D">
        <w:rPr>
          <w:rFonts w:ascii="Times New Roman" w:eastAsia="Times New Roman" w:hAnsi="Times New Roman" w:cs="Times New Roman"/>
          <w:i/>
          <w:sz w:val="23"/>
          <w:szCs w:val="23"/>
        </w:rPr>
        <w:t>очікуваної</w:t>
      </w:r>
      <w:proofErr w:type="spellEnd"/>
      <w:r w:rsidR="0070362D" w:rsidRPr="0070362D">
        <w:rPr>
          <w:rFonts w:ascii="Times New Roman" w:eastAsia="Times New Roman" w:hAnsi="Times New Roman" w:cs="Times New Roman"/>
          <w:i/>
          <w:sz w:val="23"/>
          <w:szCs w:val="23"/>
        </w:rPr>
        <w:t xml:space="preserve"> </w:t>
      </w:r>
      <w:proofErr w:type="spellStart"/>
      <w:r w:rsidR="0070362D" w:rsidRPr="0070362D">
        <w:rPr>
          <w:rFonts w:ascii="Times New Roman" w:eastAsia="Times New Roman" w:hAnsi="Times New Roman" w:cs="Times New Roman"/>
          <w:i/>
          <w:sz w:val="23"/>
          <w:szCs w:val="23"/>
        </w:rPr>
        <w:t>вартості</w:t>
      </w:r>
      <w:proofErr w:type="spellEnd"/>
      <w:r w:rsidR="0070362D" w:rsidRPr="0070362D">
        <w:rPr>
          <w:rFonts w:ascii="Times New Roman" w:eastAsia="Times New Roman" w:hAnsi="Times New Roman" w:cs="Times New Roman"/>
          <w:i/>
          <w:sz w:val="23"/>
          <w:szCs w:val="23"/>
        </w:rPr>
        <w:t xml:space="preserve"> предмету </w:t>
      </w:r>
      <w:proofErr w:type="spellStart"/>
      <w:r w:rsidR="0070362D" w:rsidRPr="0070362D">
        <w:rPr>
          <w:rFonts w:ascii="Times New Roman" w:eastAsia="Times New Roman" w:hAnsi="Times New Roman" w:cs="Times New Roman"/>
          <w:i/>
          <w:sz w:val="23"/>
          <w:szCs w:val="23"/>
        </w:rPr>
        <w:t>закупі</w:t>
      </w:r>
      <w:proofErr w:type="gramStart"/>
      <w:r w:rsidR="0070362D" w:rsidRPr="0070362D">
        <w:rPr>
          <w:rFonts w:ascii="Times New Roman" w:eastAsia="Times New Roman" w:hAnsi="Times New Roman" w:cs="Times New Roman"/>
          <w:i/>
          <w:sz w:val="23"/>
          <w:szCs w:val="23"/>
        </w:rPr>
        <w:t>вл</w:t>
      </w:r>
      <w:proofErr w:type="gramEnd"/>
      <w:r w:rsidR="0070362D" w:rsidRPr="0070362D">
        <w:rPr>
          <w:rFonts w:ascii="Times New Roman" w:eastAsia="Times New Roman" w:hAnsi="Times New Roman" w:cs="Times New Roman"/>
          <w:i/>
          <w:sz w:val="23"/>
          <w:szCs w:val="23"/>
        </w:rPr>
        <w:t>і</w:t>
      </w:r>
      <w:proofErr w:type="spellEnd"/>
      <w:r w:rsidR="0070362D" w:rsidRPr="0070362D">
        <w:rPr>
          <w:rFonts w:ascii="Times New Roman" w:eastAsia="Times New Roman" w:hAnsi="Times New Roman" w:cs="Times New Roman"/>
          <w:i/>
          <w:sz w:val="23"/>
          <w:szCs w:val="23"/>
        </w:rPr>
        <w:t xml:space="preserve">, </w:t>
      </w:r>
      <w:proofErr w:type="spellStart"/>
      <w:r w:rsidR="0070362D" w:rsidRPr="0070362D">
        <w:rPr>
          <w:rFonts w:ascii="Times New Roman" w:eastAsia="Times New Roman" w:hAnsi="Times New Roman" w:cs="Times New Roman"/>
          <w:i/>
          <w:sz w:val="23"/>
          <w:szCs w:val="23"/>
        </w:rPr>
        <w:t>що</w:t>
      </w:r>
      <w:proofErr w:type="spellEnd"/>
      <w:r w:rsidR="0070362D" w:rsidRPr="0070362D">
        <w:rPr>
          <w:rFonts w:ascii="Times New Roman" w:eastAsia="Times New Roman" w:hAnsi="Times New Roman" w:cs="Times New Roman"/>
          <w:i/>
          <w:sz w:val="23"/>
          <w:szCs w:val="23"/>
        </w:rPr>
        <w:t xml:space="preserve"> </w:t>
      </w:r>
      <w:proofErr w:type="spellStart"/>
      <w:r w:rsidR="0070362D" w:rsidRPr="0070362D">
        <w:rPr>
          <w:rFonts w:ascii="Times New Roman" w:eastAsia="Times New Roman" w:hAnsi="Times New Roman" w:cs="Times New Roman"/>
          <w:i/>
          <w:sz w:val="23"/>
          <w:szCs w:val="23"/>
        </w:rPr>
        <w:t>визначаються</w:t>
      </w:r>
      <w:proofErr w:type="spellEnd"/>
      <w:r w:rsidR="0070362D" w:rsidRPr="0070362D">
        <w:rPr>
          <w:rFonts w:ascii="Times New Roman" w:eastAsia="Times New Roman" w:hAnsi="Times New Roman" w:cs="Times New Roman"/>
          <w:i/>
          <w:sz w:val="23"/>
          <w:szCs w:val="23"/>
        </w:rPr>
        <w:t xml:space="preserve"> </w:t>
      </w:r>
      <w:proofErr w:type="spellStart"/>
      <w:r w:rsidR="0070362D" w:rsidRPr="0070362D">
        <w:rPr>
          <w:rFonts w:ascii="Times New Roman" w:eastAsia="Times New Roman" w:hAnsi="Times New Roman" w:cs="Times New Roman"/>
          <w:i/>
          <w:sz w:val="23"/>
          <w:szCs w:val="23"/>
        </w:rPr>
        <w:t>відповідно</w:t>
      </w:r>
      <w:proofErr w:type="spellEnd"/>
      <w:r w:rsidR="0070362D" w:rsidRPr="0070362D">
        <w:rPr>
          <w:rFonts w:ascii="Times New Roman" w:eastAsia="Times New Roman" w:hAnsi="Times New Roman" w:cs="Times New Roman"/>
          <w:i/>
          <w:sz w:val="23"/>
          <w:szCs w:val="23"/>
        </w:rPr>
        <w:t xml:space="preserve"> до наказу </w:t>
      </w:r>
      <w:proofErr w:type="spellStart"/>
      <w:r w:rsidR="0070362D" w:rsidRPr="0070362D">
        <w:rPr>
          <w:rFonts w:ascii="Times New Roman" w:eastAsia="Times New Roman" w:hAnsi="Times New Roman" w:cs="Times New Roman"/>
          <w:i/>
          <w:sz w:val="23"/>
          <w:szCs w:val="23"/>
        </w:rPr>
        <w:t>Міністерства</w:t>
      </w:r>
      <w:proofErr w:type="spellEnd"/>
      <w:r w:rsidR="0070362D" w:rsidRPr="0070362D">
        <w:rPr>
          <w:rFonts w:ascii="Times New Roman" w:eastAsia="Times New Roman" w:hAnsi="Times New Roman" w:cs="Times New Roman"/>
          <w:i/>
          <w:sz w:val="23"/>
          <w:szCs w:val="23"/>
        </w:rPr>
        <w:t xml:space="preserve"> </w:t>
      </w:r>
      <w:proofErr w:type="spellStart"/>
      <w:r w:rsidR="0070362D" w:rsidRPr="0070362D">
        <w:rPr>
          <w:rFonts w:ascii="Times New Roman" w:eastAsia="Times New Roman" w:hAnsi="Times New Roman" w:cs="Times New Roman"/>
          <w:i/>
          <w:sz w:val="23"/>
          <w:szCs w:val="23"/>
        </w:rPr>
        <w:t>розвитку</w:t>
      </w:r>
      <w:proofErr w:type="spellEnd"/>
      <w:r w:rsidR="0070362D" w:rsidRPr="0070362D">
        <w:rPr>
          <w:rFonts w:ascii="Times New Roman" w:eastAsia="Times New Roman" w:hAnsi="Times New Roman" w:cs="Times New Roman"/>
          <w:i/>
          <w:sz w:val="23"/>
          <w:szCs w:val="23"/>
        </w:rPr>
        <w:t xml:space="preserve"> </w:t>
      </w:r>
      <w:proofErr w:type="spellStart"/>
      <w:r w:rsidR="0070362D" w:rsidRPr="0070362D">
        <w:rPr>
          <w:rFonts w:ascii="Times New Roman" w:eastAsia="Times New Roman" w:hAnsi="Times New Roman" w:cs="Times New Roman"/>
          <w:i/>
          <w:sz w:val="23"/>
          <w:szCs w:val="23"/>
        </w:rPr>
        <w:t>економіки</w:t>
      </w:r>
      <w:proofErr w:type="spellEnd"/>
      <w:r w:rsidR="0070362D" w:rsidRPr="0070362D">
        <w:rPr>
          <w:rFonts w:ascii="Times New Roman" w:eastAsia="Times New Roman" w:hAnsi="Times New Roman" w:cs="Times New Roman"/>
          <w:i/>
          <w:sz w:val="23"/>
          <w:szCs w:val="23"/>
        </w:rPr>
        <w:t xml:space="preserve">, </w:t>
      </w:r>
      <w:proofErr w:type="spellStart"/>
      <w:r w:rsidR="0070362D" w:rsidRPr="0070362D">
        <w:rPr>
          <w:rFonts w:ascii="Times New Roman" w:eastAsia="Times New Roman" w:hAnsi="Times New Roman" w:cs="Times New Roman"/>
          <w:i/>
          <w:sz w:val="23"/>
          <w:szCs w:val="23"/>
        </w:rPr>
        <w:t>торгівлі</w:t>
      </w:r>
      <w:proofErr w:type="spellEnd"/>
      <w:r w:rsidR="0070362D" w:rsidRPr="0070362D">
        <w:rPr>
          <w:rFonts w:ascii="Times New Roman" w:eastAsia="Times New Roman" w:hAnsi="Times New Roman" w:cs="Times New Roman"/>
          <w:i/>
          <w:sz w:val="23"/>
          <w:szCs w:val="23"/>
        </w:rPr>
        <w:t xml:space="preserve"> та </w:t>
      </w:r>
      <w:proofErr w:type="spellStart"/>
      <w:r w:rsidR="0070362D" w:rsidRPr="0070362D">
        <w:rPr>
          <w:rFonts w:ascii="Times New Roman" w:eastAsia="Times New Roman" w:hAnsi="Times New Roman" w:cs="Times New Roman"/>
          <w:i/>
          <w:sz w:val="23"/>
          <w:szCs w:val="23"/>
        </w:rPr>
        <w:t>сільського</w:t>
      </w:r>
      <w:proofErr w:type="spellEnd"/>
      <w:r w:rsidR="0070362D" w:rsidRPr="0070362D">
        <w:rPr>
          <w:rFonts w:ascii="Times New Roman" w:eastAsia="Times New Roman" w:hAnsi="Times New Roman" w:cs="Times New Roman"/>
          <w:i/>
          <w:sz w:val="23"/>
          <w:szCs w:val="23"/>
        </w:rPr>
        <w:t xml:space="preserve"> </w:t>
      </w:r>
      <w:proofErr w:type="spellStart"/>
      <w:r w:rsidR="0070362D" w:rsidRPr="0070362D">
        <w:rPr>
          <w:rFonts w:ascii="Times New Roman" w:eastAsia="Times New Roman" w:hAnsi="Times New Roman" w:cs="Times New Roman"/>
          <w:i/>
          <w:sz w:val="23"/>
          <w:szCs w:val="23"/>
        </w:rPr>
        <w:t>господарства</w:t>
      </w:r>
      <w:proofErr w:type="spellEnd"/>
      <w:r w:rsidR="0070362D" w:rsidRPr="0070362D">
        <w:rPr>
          <w:rFonts w:ascii="Times New Roman" w:eastAsia="Times New Roman" w:hAnsi="Times New Roman" w:cs="Times New Roman"/>
          <w:i/>
          <w:sz w:val="23"/>
          <w:szCs w:val="23"/>
        </w:rPr>
        <w:t xml:space="preserve"> </w:t>
      </w:r>
      <w:proofErr w:type="spellStart"/>
      <w:r w:rsidR="0070362D" w:rsidRPr="0070362D">
        <w:rPr>
          <w:rFonts w:ascii="Times New Roman" w:eastAsia="Times New Roman" w:hAnsi="Times New Roman" w:cs="Times New Roman"/>
          <w:i/>
          <w:sz w:val="23"/>
          <w:szCs w:val="23"/>
        </w:rPr>
        <w:t>України</w:t>
      </w:r>
      <w:proofErr w:type="spellEnd"/>
      <w:r w:rsidR="0070362D" w:rsidRPr="0070362D">
        <w:rPr>
          <w:rFonts w:ascii="Times New Roman" w:eastAsia="Times New Roman" w:hAnsi="Times New Roman" w:cs="Times New Roman"/>
          <w:i/>
          <w:sz w:val="23"/>
          <w:szCs w:val="23"/>
        </w:rPr>
        <w:t xml:space="preserve"> </w:t>
      </w:r>
      <w:proofErr w:type="spellStart"/>
      <w:r w:rsidR="0070362D" w:rsidRPr="0070362D">
        <w:rPr>
          <w:rFonts w:ascii="Times New Roman" w:eastAsia="Times New Roman" w:hAnsi="Times New Roman" w:cs="Times New Roman"/>
          <w:i/>
          <w:sz w:val="23"/>
          <w:szCs w:val="23"/>
        </w:rPr>
        <w:t>від</w:t>
      </w:r>
      <w:proofErr w:type="spellEnd"/>
      <w:r w:rsidR="0070362D" w:rsidRPr="0070362D">
        <w:rPr>
          <w:rFonts w:ascii="Times New Roman" w:eastAsia="Times New Roman" w:hAnsi="Times New Roman" w:cs="Times New Roman"/>
          <w:i/>
          <w:sz w:val="23"/>
          <w:szCs w:val="23"/>
        </w:rPr>
        <w:t xml:space="preserve"> 18.02.2020  № 275 «Про </w:t>
      </w:r>
      <w:proofErr w:type="spellStart"/>
      <w:r w:rsidR="0070362D" w:rsidRPr="0070362D">
        <w:rPr>
          <w:rFonts w:ascii="Times New Roman" w:eastAsia="Times New Roman" w:hAnsi="Times New Roman" w:cs="Times New Roman"/>
          <w:i/>
          <w:sz w:val="23"/>
          <w:szCs w:val="23"/>
        </w:rPr>
        <w:t>затвердження</w:t>
      </w:r>
      <w:proofErr w:type="spellEnd"/>
      <w:r w:rsidR="0070362D" w:rsidRPr="0070362D">
        <w:rPr>
          <w:rFonts w:ascii="Times New Roman" w:eastAsia="Times New Roman" w:hAnsi="Times New Roman" w:cs="Times New Roman"/>
          <w:i/>
          <w:sz w:val="23"/>
          <w:szCs w:val="23"/>
        </w:rPr>
        <w:t xml:space="preserve"> </w:t>
      </w:r>
      <w:proofErr w:type="spellStart"/>
      <w:r w:rsidR="0070362D" w:rsidRPr="0070362D">
        <w:rPr>
          <w:rFonts w:ascii="Times New Roman" w:eastAsia="Times New Roman" w:hAnsi="Times New Roman" w:cs="Times New Roman"/>
          <w:i/>
          <w:sz w:val="23"/>
          <w:szCs w:val="23"/>
        </w:rPr>
        <w:t>примірної</w:t>
      </w:r>
      <w:proofErr w:type="spellEnd"/>
      <w:r w:rsidR="0070362D" w:rsidRPr="0070362D">
        <w:rPr>
          <w:rFonts w:ascii="Times New Roman" w:eastAsia="Times New Roman" w:hAnsi="Times New Roman" w:cs="Times New Roman"/>
          <w:i/>
          <w:sz w:val="23"/>
          <w:szCs w:val="23"/>
        </w:rPr>
        <w:t xml:space="preserve"> методики </w:t>
      </w:r>
      <w:proofErr w:type="spellStart"/>
      <w:r w:rsidR="0070362D" w:rsidRPr="0070362D">
        <w:rPr>
          <w:rFonts w:ascii="Times New Roman" w:eastAsia="Times New Roman" w:hAnsi="Times New Roman" w:cs="Times New Roman"/>
          <w:i/>
          <w:sz w:val="23"/>
          <w:szCs w:val="23"/>
        </w:rPr>
        <w:t>визначення</w:t>
      </w:r>
      <w:proofErr w:type="spellEnd"/>
      <w:r w:rsidR="0070362D" w:rsidRPr="0070362D">
        <w:rPr>
          <w:rFonts w:ascii="Times New Roman" w:eastAsia="Times New Roman" w:hAnsi="Times New Roman" w:cs="Times New Roman"/>
          <w:i/>
          <w:sz w:val="23"/>
          <w:szCs w:val="23"/>
        </w:rPr>
        <w:t xml:space="preserve"> </w:t>
      </w:r>
      <w:proofErr w:type="spellStart"/>
      <w:r w:rsidR="0070362D" w:rsidRPr="0070362D">
        <w:rPr>
          <w:rFonts w:ascii="Times New Roman" w:eastAsia="Times New Roman" w:hAnsi="Times New Roman" w:cs="Times New Roman"/>
          <w:i/>
          <w:sz w:val="23"/>
          <w:szCs w:val="23"/>
        </w:rPr>
        <w:t>очікуваної</w:t>
      </w:r>
      <w:proofErr w:type="spellEnd"/>
      <w:r w:rsidR="0070362D" w:rsidRPr="0070362D">
        <w:rPr>
          <w:rFonts w:ascii="Times New Roman" w:eastAsia="Times New Roman" w:hAnsi="Times New Roman" w:cs="Times New Roman"/>
          <w:i/>
          <w:sz w:val="23"/>
          <w:szCs w:val="23"/>
        </w:rPr>
        <w:t xml:space="preserve"> </w:t>
      </w:r>
      <w:proofErr w:type="spellStart"/>
      <w:r w:rsidR="0070362D" w:rsidRPr="0070362D">
        <w:rPr>
          <w:rFonts w:ascii="Times New Roman" w:eastAsia="Times New Roman" w:hAnsi="Times New Roman" w:cs="Times New Roman"/>
          <w:i/>
          <w:sz w:val="23"/>
          <w:szCs w:val="23"/>
        </w:rPr>
        <w:t>вартості</w:t>
      </w:r>
      <w:proofErr w:type="spellEnd"/>
      <w:r w:rsidR="0070362D" w:rsidRPr="0070362D">
        <w:rPr>
          <w:rFonts w:ascii="Times New Roman" w:eastAsia="Times New Roman" w:hAnsi="Times New Roman" w:cs="Times New Roman"/>
          <w:i/>
          <w:sz w:val="23"/>
          <w:szCs w:val="23"/>
        </w:rPr>
        <w:t xml:space="preserve"> предмета </w:t>
      </w:r>
      <w:proofErr w:type="spellStart"/>
      <w:r w:rsidR="0070362D" w:rsidRPr="0070362D">
        <w:rPr>
          <w:rFonts w:ascii="Times New Roman" w:eastAsia="Times New Roman" w:hAnsi="Times New Roman" w:cs="Times New Roman"/>
          <w:i/>
          <w:sz w:val="23"/>
          <w:szCs w:val="23"/>
        </w:rPr>
        <w:t>закупівлі</w:t>
      </w:r>
      <w:proofErr w:type="spellEnd"/>
      <w:r w:rsidR="0070362D" w:rsidRPr="0070362D">
        <w:rPr>
          <w:rFonts w:ascii="Times New Roman" w:eastAsia="Times New Roman" w:hAnsi="Times New Roman" w:cs="Times New Roman"/>
          <w:i/>
          <w:sz w:val="23"/>
          <w:szCs w:val="23"/>
        </w:rPr>
        <w:t>».</w:t>
      </w:r>
    </w:p>
    <w:p w:rsidR="00885131" w:rsidRPr="0070362D" w:rsidRDefault="00885131">
      <w:pPr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rFonts w:ascii="Times New Roman" w:eastAsia="Times New Roman" w:hAnsi="Times New Roman" w:cs="Times New Roman"/>
          <w:i/>
          <w:sz w:val="23"/>
          <w:szCs w:val="23"/>
          <w:lang w:val="uk-UA"/>
        </w:rPr>
      </w:pPr>
    </w:p>
    <w:p w:rsidR="00885131" w:rsidRPr="001C1477" w:rsidRDefault="001C1477">
      <w:pPr>
        <w:widowControl w:val="0"/>
        <w:spacing w:after="0"/>
        <w:ind w:right="120"/>
        <w:jc w:val="both"/>
        <w:rPr>
          <w:rFonts w:ascii="Times New Roman" w:eastAsia="Times New Roman" w:hAnsi="Times New Roman" w:cs="Times New Roman"/>
          <w:i/>
          <w:color w:val="000000"/>
          <w:sz w:val="23"/>
          <w:szCs w:val="23"/>
        </w:rPr>
      </w:pPr>
      <w:proofErr w:type="spellStart"/>
      <w:r w:rsidRPr="001C1477">
        <w:rPr>
          <w:rFonts w:ascii="Times New Roman" w:eastAsia="Times New Roman" w:hAnsi="Times New Roman" w:cs="Times New Roman"/>
          <w:b/>
          <w:color w:val="000000"/>
          <w:sz w:val="23"/>
          <w:szCs w:val="23"/>
        </w:rPr>
        <w:t>Обґрунтування</w:t>
      </w:r>
      <w:proofErr w:type="spellEnd"/>
      <w:r w:rsidRPr="001C1477">
        <w:rPr>
          <w:rFonts w:ascii="Times New Roman" w:eastAsia="Times New Roman" w:hAnsi="Times New Roman" w:cs="Times New Roman"/>
          <w:b/>
          <w:color w:val="000000"/>
          <w:sz w:val="23"/>
          <w:szCs w:val="23"/>
        </w:rPr>
        <w:t xml:space="preserve"> </w:t>
      </w:r>
      <w:proofErr w:type="spellStart"/>
      <w:r w:rsidRPr="001C1477">
        <w:rPr>
          <w:rFonts w:ascii="Times New Roman" w:eastAsia="Times New Roman" w:hAnsi="Times New Roman" w:cs="Times New Roman"/>
          <w:b/>
          <w:color w:val="000000"/>
          <w:sz w:val="23"/>
          <w:szCs w:val="23"/>
        </w:rPr>
        <w:t>технічних</w:t>
      </w:r>
      <w:proofErr w:type="spellEnd"/>
      <w:r w:rsidRPr="001C1477">
        <w:rPr>
          <w:rFonts w:ascii="Times New Roman" w:eastAsia="Times New Roman" w:hAnsi="Times New Roman" w:cs="Times New Roman"/>
          <w:b/>
          <w:color w:val="000000"/>
          <w:sz w:val="23"/>
          <w:szCs w:val="23"/>
        </w:rPr>
        <w:t xml:space="preserve"> та </w:t>
      </w:r>
      <w:proofErr w:type="spellStart"/>
      <w:r w:rsidRPr="001C1477">
        <w:rPr>
          <w:rFonts w:ascii="Times New Roman" w:eastAsia="Times New Roman" w:hAnsi="Times New Roman" w:cs="Times New Roman"/>
          <w:b/>
          <w:color w:val="000000"/>
          <w:sz w:val="23"/>
          <w:szCs w:val="23"/>
        </w:rPr>
        <w:t>якісних</w:t>
      </w:r>
      <w:proofErr w:type="spellEnd"/>
      <w:r w:rsidRPr="001C1477">
        <w:rPr>
          <w:rFonts w:ascii="Times New Roman" w:eastAsia="Times New Roman" w:hAnsi="Times New Roman" w:cs="Times New Roman"/>
          <w:b/>
          <w:color w:val="000000"/>
          <w:sz w:val="23"/>
          <w:szCs w:val="23"/>
        </w:rPr>
        <w:t xml:space="preserve"> характеристик предмета </w:t>
      </w:r>
      <w:proofErr w:type="spellStart"/>
      <w:r w:rsidRPr="001C1477">
        <w:rPr>
          <w:rFonts w:ascii="Times New Roman" w:eastAsia="Times New Roman" w:hAnsi="Times New Roman" w:cs="Times New Roman"/>
          <w:b/>
          <w:color w:val="000000"/>
          <w:sz w:val="23"/>
          <w:szCs w:val="23"/>
        </w:rPr>
        <w:t>закупівлі</w:t>
      </w:r>
      <w:proofErr w:type="spellEnd"/>
      <w:r w:rsidRPr="001C1477">
        <w:rPr>
          <w:rFonts w:ascii="Times New Roman" w:eastAsia="Times New Roman" w:hAnsi="Times New Roman" w:cs="Times New Roman"/>
          <w:b/>
          <w:color w:val="000000"/>
          <w:sz w:val="23"/>
          <w:szCs w:val="23"/>
        </w:rPr>
        <w:t>:</w:t>
      </w:r>
      <w:r w:rsidRPr="001C1477">
        <w:rPr>
          <w:rFonts w:ascii="Times New Roman" w:eastAsia="Times New Roman" w:hAnsi="Times New Roman" w:cs="Times New Roman"/>
          <w:i/>
          <w:color w:val="000000"/>
          <w:sz w:val="23"/>
          <w:szCs w:val="23"/>
        </w:rPr>
        <w:t xml:space="preserve"> </w:t>
      </w:r>
    </w:p>
    <w:p w:rsidR="00FA4E76" w:rsidRPr="001C1477" w:rsidRDefault="001C1477" w:rsidP="00FA4E76">
      <w:pPr>
        <w:spacing w:after="280" w:line="240" w:lineRule="auto"/>
        <w:jc w:val="both"/>
        <w:rPr>
          <w:rFonts w:ascii="Times New Roman" w:eastAsia="Times New Roman" w:hAnsi="Times New Roman" w:cs="Times New Roman"/>
          <w:sz w:val="23"/>
          <w:szCs w:val="23"/>
        </w:rPr>
      </w:pPr>
      <w:bookmarkStart w:id="2" w:name="_heading=h.1fob9te" w:colFirst="0" w:colLast="0"/>
      <w:bookmarkEnd w:id="2"/>
      <w:proofErr w:type="spellStart"/>
      <w:r w:rsidRPr="001C1477">
        <w:rPr>
          <w:rFonts w:ascii="Times New Roman" w:eastAsia="Times New Roman" w:hAnsi="Times New Roman" w:cs="Times New Roman"/>
          <w:color w:val="000000"/>
          <w:sz w:val="23"/>
          <w:szCs w:val="23"/>
        </w:rPr>
        <w:t>Замовник</w:t>
      </w:r>
      <w:proofErr w:type="spellEnd"/>
      <w:r w:rsidRPr="001C1477"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 </w:t>
      </w:r>
      <w:proofErr w:type="spellStart"/>
      <w:r w:rsidRPr="001C1477">
        <w:rPr>
          <w:rFonts w:ascii="Times New Roman" w:eastAsia="Times New Roman" w:hAnsi="Times New Roman" w:cs="Times New Roman"/>
          <w:color w:val="000000"/>
          <w:sz w:val="23"/>
          <w:szCs w:val="23"/>
        </w:rPr>
        <w:t>здійснює</w:t>
      </w:r>
      <w:proofErr w:type="spellEnd"/>
      <w:r w:rsidRPr="001C1477"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 </w:t>
      </w:r>
      <w:proofErr w:type="spellStart"/>
      <w:r w:rsidRPr="001C1477">
        <w:rPr>
          <w:rFonts w:ascii="Times New Roman" w:eastAsia="Times New Roman" w:hAnsi="Times New Roman" w:cs="Times New Roman"/>
          <w:color w:val="000000"/>
          <w:sz w:val="23"/>
          <w:szCs w:val="23"/>
        </w:rPr>
        <w:t>закупівлю</w:t>
      </w:r>
      <w:proofErr w:type="spellEnd"/>
      <w:r w:rsidRPr="001C1477"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 </w:t>
      </w:r>
      <w:r w:rsidR="008B2126" w:rsidRPr="001C1477">
        <w:rPr>
          <w:rFonts w:ascii="Times New Roman" w:eastAsia="Times New Roman" w:hAnsi="Times New Roman" w:cs="Times New Roman"/>
          <w:color w:val="000000"/>
          <w:sz w:val="23"/>
          <w:szCs w:val="23"/>
          <w:lang w:val="uk-UA"/>
        </w:rPr>
        <w:t>цього товару</w:t>
      </w:r>
      <w:r w:rsidRPr="001C1477"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, </w:t>
      </w:r>
      <w:proofErr w:type="spellStart"/>
      <w:r w:rsidRPr="001C1477">
        <w:rPr>
          <w:rFonts w:ascii="Times New Roman" w:eastAsia="Times New Roman" w:hAnsi="Times New Roman" w:cs="Times New Roman"/>
          <w:color w:val="000000"/>
          <w:sz w:val="23"/>
          <w:szCs w:val="23"/>
        </w:rPr>
        <w:t>оскільки</w:t>
      </w:r>
      <w:proofErr w:type="spellEnd"/>
      <w:r w:rsidRPr="001C1477"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 вона за </w:t>
      </w:r>
      <w:proofErr w:type="spellStart"/>
      <w:r w:rsidRPr="001C1477">
        <w:rPr>
          <w:rFonts w:ascii="Times New Roman" w:eastAsia="Times New Roman" w:hAnsi="Times New Roman" w:cs="Times New Roman"/>
          <w:color w:val="000000"/>
          <w:sz w:val="23"/>
          <w:szCs w:val="23"/>
        </w:rPr>
        <w:t>своїми</w:t>
      </w:r>
      <w:proofErr w:type="spellEnd"/>
      <w:r w:rsidRPr="001C1477"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 </w:t>
      </w:r>
      <w:proofErr w:type="spellStart"/>
      <w:r w:rsidRPr="001C1477">
        <w:rPr>
          <w:rFonts w:ascii="Times New Roman" w:eastAsia="Times New Roman" w:hAnsi="Times New Roman" w:cs="Times New Roman"/>
          <w:color w:val="000000"/>
          <w:sz w:val="23"/>
          <w:szCs w:val="23"/>
        </w:rPr>
        <w:t>якісними</w:t>
      </w:r>
      <w:proofErr w:type="spellEnd"/>
      <w:r w:rsidRPr="001C1477"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 та </w:t>
      </w:r>
      <w:proofErr w:type="spellStart"/>
      <w:r w:rsidRPr="001C1477">
        <w:rPr>
          <w:rFonts w:ascii="Times New Roman" w:eastAsia="Times New Roman" w:hAnsi="Times New Roman" w:cs="Times New Roman"/>
          <w:color w:val="000000"/>
          <w:sz w:val="23"/>
          <w:szCs w:val="23"/>
        </w:rPr>
        <w:t>технічними</w:t>
      </w:r>
      <w:proofErr w:type="spellEnd"/>
      <w:r w:rsidRPr="001C1477"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 характеристиками </w:t>
      </w:r>
      <w:proofErr w:type="spellStart"/>
      <w:r w:rsidRPr="001C1477">
        <w:rPr>
          <w:rFonts w:ascii="Times New Roman" w:eastAsia="Times New Roman" w:hAnsi="Times New Roman" w:cs="Times New Roman"/>
          <w:color w:val="000000"/>
          <w:sz w:val="23"/>
          <w:szCs w:val="23"/>
        </w:rPr>
        <w:t>найбільше</w:t>
      </w:r>
      <w:proofErr w:type="spellEnd"/>
      <w:r w:rsidRPr="001C1477"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 </w:t>
      </w:r>
      <w:proofErr w:type="spellStart"/>
      <w:r w:rsidRPr="001C1477">
        <w:rPr>
          <w:rFonts w:ascii="Times New Roman" w:eastAsia="Times New Roman" w:hAnsi="Times New Roman" w:cs="Times New Roman"/>
          <w:color w:val="000000"/>
          <w:sz w:val="23"/>
          <w:szCs w:val="23"/>
        </w:rPr>
        <w:t>відповідатиме</w:t>
      </w:r>
      <w:proofErr w:type="spellEnd"/>
      <w:r w:rsidRPr="001C1477"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 </w:t>
      </w:r>
      <w:proofErr w:type="spellStart"/>
      <w:r w:rsidRPr="001C1477">
        <w:rPr>
          <w:rFonts w:ascii="Times New Roman" w:eastAsia="Times New Roman" w:hAnsi="Times New Roman" w:cs="Times New Roman"/>
          <w:color w:val="000000"/>
          <w:sz w:val="23"/>
          <w:szCs w:val="23"/>
        </w:rPr>
        <w:t>вимогам</w:t>
      </w:r>
      <w:proofErr w:type="spellEnd"/>
      <w:r w:rsidRPr="001C1477"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 </w:t>
      </w:r>
      <w:proofErr w:type="spellStart"/>
      <w:r w:rsidRPr="001C1477">
        <w:rPr>
          <w:rFonts w:ascii="Times New Roman" w:eastAsia="Times New Roman" w:hAnsi="Times New Roman" w:cs="Times New Roman"/>
          <w:sz w:val="23"/>
          <w:szCs w:val="23"/>
        </w:rPr>
        <w:t>і</w:t>
      </w:r>
      <w:proofErr w:type="spellEnd"/>
      <w:r w:rsidRPr="001C1477"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 потребам </w:t>
      </w:r>
      <w:proofErr w:type="spellStart"/>
      <w:r w:rsidRPr="001C1477">
        <w:rPr>
          <w:rFonts w:ascii="Times New Roman" w:eastAsia="Times New Roman" w:hAnsi="Times New Roman" w:cs="Times New Roman"/>
          <w:color w:val="000000"/>
          <w:sz w:val="23"/>
          <w:szCs w:val="23"/>
        </w:rPr>
        <w:t>замовника</w:t>
      </w:r>
      <w:proofErr w:type="spellEnd"/>
      <w:r w:rsidRPr="001C1477"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. </w:t>
      </w:r>
      <w:proofErr w:type="spellStart"/>
      <w:r w:rsidR="00FA4E76" w:rsidRPr="00FA4E76">
        <w:rPr>
          <w:rFonts w:ascii="Times New Roman" w:eastAsia="Times New Roman" w:hAnsi="Times New Roman" w:cs="Times New Roman"/>
          <w:color w:val="000000"/>
          <w:sz w:val="23"/>
          <w:szCs w:val="23"/>
        </w:rPr>
        <w:t>Технічні</w:t>
      </w:r>
      <w:proofErr w:type="spellEnd"/>
      <w:r w:rsidR="00FA4E76" w:rsidRPr="00FA4E76"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 та </w:t>
      </w:r>
      <w:proofErr w:type="spellStart"/>
      <w:r w:rsidR="00FA4E76" w:rsidRPr="00FA4E76">
        <w:rPr>
          <w:rFonts w:ascii="Times New Roman" w:eastAsia="Times New Roman" w:hAnsi="Times New Roman" w:cs="Times New Roman"/>
          <w:color w:val="000000"/>
          <w:sz w:val="23"/>
          <w:szCs w:val="23"/>
        </w:rPr>
        <w:t>якісні</w:t>
      </w:r>
      <w:proofErr w:type="spellEnd"/>
      <w:r w:rsidR="00FA4E76" w:rsidRPr="00FA4E76"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 характеристики за ІД </w:t>
      </w:r>
      <w:proofErr w:type="spellStart"/>
      <w:r w:rsidR="00FA4E76" w:rsidRPr="00FA4E76">
        <w:rPr>
          <w:rFonts w:ascii="Times New Roman" w:eastAsia="Times New Roman" w:hAnsi="Times New Roman" w:cs="Times New Roman"/>
          <w:color w:val="000000"/>
          <w:sz w:val="23"/>
          <w:szCs w:val="23"/>
        </w:rPr>
        <w:t>закупівлі</w:t>
      </w:r>
      <w:proofErr w:type="spellEnd"/>
      <w:r w:rsidR="00FA4E76" w:rsidRPr="00FA4E76"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 </w:t>
      </w:r>
      <w:proofErr w:type="spellStart"/>
      <w:r w:rsidR="00FA4E76" w:rsidRPr="00FA4E76">
        <w:rPr>
          <w:rFonts w:ascii="Times New Roman" w:eastAsia="Times New Roman" w:hAnsi="Times New Roman" w:cs="Times New Roman"/>
          <w:color w:val="000000"/>
          <w:sz w:val="23"/>
          <w:szCs w:val="23"/>
        </w:rPr>
        <w:t>є</w:t>
      </w:r>
      <w:proofErr w:type="spellEnd"/>
      <w:r w:rsidR="00FA4E76" w:rsidRPr="00FA4E76"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 у </w:t>
      </w:r>
      <w:proofErr w:type="spellStart"/>
      <w:r w:rsidR="00FA4E76" w:rsidRPr="00FA4E76">
        <w:rPr>
          <w:rFonts w:ascii="Times New Roman" w:eastAsia="Times New Roman" w:hAnsi="Times New Roman" w:cs="Times New Roman"/>
          <w:color w:val="000000"/>
          <w:sz w:val="23"/>
          <w:szCs w:val="23"/>
        </w:rPr>
        <w:t>вільному</w:t>
      </w:r>
      <w:proofErr w:type="spellEnd"/>
      <w:r w:rsidR="00FA4E76" w:rsidRPr="00FA4E76"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 </w:t>
      </w:r>
      <w:proofErr w:type="spellStart"/>
      <w:r w:rsidR="00FA4E76" w:rsidRPr="00FA4E76">
        <w:rPr>
          <w:rFonts w:ascii="Times New Roman" w:eastAsia="Times New Roman" w:hAnsi="Times New Roman" w:cs="Times New Roman"/>
          <w:color w:val="000000"/>
          <w:sz w:val="23"/>
          <w:szCs w:val="23"/>
        </w:rPr>
        <w:t>доступі</w:t>
      </w:r>
      <w:proofErr w:type="spellEnd"/>
      <w:r w:rsidR="00FA4E76" w:rsidRPr="00FA4E76"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 на </w:t>
      </w:r>
      <w:proofErr w:type="spellStart"/>
      <w:r w:rsidR="00FA4E76" w:rsidRPr="00FA4E76">
        <w:rPr>
          <w:rFonts w:ascii="Times New Roman" w:eastAsia="Times New Roman" w:hAnsi="Times New Roman" w:cs="Times New Roman"/>
          <w:color w:val="000000"/>
          <w:sz w:val="23"/>
          <w:szCs w:val="23"/>
        </w:rPr>
        <w:t>сайті</w:t>
      </w:r>
      <w:proofErr w:type="spellEnd"/>
      <w:r w:rsidR="00FA4E76">
        <w:rPr>
          <w:rFonts w:ascii="Times New Roman" w:eastAsia="Times New Roman" w:hAnsi="Times New Roman" w:cs="Times New Roman"/>
          <w:color w:val="000000"/>
          <w:sz w:val="23"/>
          <w:szCs w:val="23"/>
          <w:lang w:val="uk-UA"/>
        </w:rPr>
        <w:t xml:space="preserve"> </w:t>
      </w:r>
      <w:proofErr w:type="spellStart"/>
      <w:r w:rsidR="00FA4E76" w:rsidRPr="00FA4E76">
        <w:rPr>
          <w:rFonts w:ascii="Times New Roman" w:eastAsia="Times New Roman" w:hAnsi="Times New Roman" w:cs="Times New Roman"/>
          <w:color w:val="000000"/>
          <w:sz w:val="23"/>
          <w:szCs w:val="23"/>
        </w:rPr>
        <w:t>Прозорро</w:t>
      </w:r>
      <w:proofErr w:type="spellEnd"/>
      <w:r w:rsidR="00FA4E76" w:rsidRPr="00FA4E76">
        <w:rPr>
          <w:rFonts w:ascii="Times New Roman" w:eastAsia="Times New Roman" w:hAnsi="Times New Roman" w:cs="Times New Roman"/>
          <w:color w:val="000000"/>
          <w:sz w:val="23"/>
          <w:szCs w:val="23"/>
        </w:rPr>
        <w:t>.</w:t>
      </w:r>
      <w:r w:rsidR="00FA4E76">
        <w:rPr>
          <w:rFonts w:ascii="Times New Roman" w:eastAsia="Times New Roman" w:hAnsi="Times New Roman" w:cs="Times New Roman"/>
          <w:color w:val="000000"/>
          <w:sz w:val="23"/>
          <w:szCs w:val="23"/>
          <w:lang w:val="uk-UA"/>
        </w:rPr>
        <w:t xml:space="preserve"> </w:t>
      </w:r>
    </w:p>
    <w:p w:rsidR="00885131" w:rsidRPr="00FA4E76" w:rsidRDefault="00885131" w:rsidP="00FA4E76">
      <w:pPr>
        <w:widowControl w:val="0"/>
        <w:spacing w:after="0"/>
        <w:ind w:right="120" w:firstLine="567"/>
        <w:jc w:val="both"/>
        <w:rPr>
          <w:rFonts w:ascii="Times New Roman" w:eastAsia="Times New Roman" w:hAnsi="Times New Roman" w:cs="Times New Roman"/>
          <w:color w:val="000000"/>
          <w:sz w:val="23"/>
          <w:szCs w:val="23"/>
          <w:lang w:val="uk-UA"/>
        </w:rPr>
      </w:pPr>
    </w:p>
    <w:sectPr w:rsidR="00885131" w:rsidRPr="00FA4E76" w:rsidSect="00294726">
      <w:pgSz w:w="11906" w:h="16838"/>
      <w:pgMar w:top="851" w:right="850" w:bottom="851" w:left="1417" w:header="708" w:footer="708" w:gutter="0"/>
      <w:pgNumType w:start="1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A1A0B0E"/>
    <w:multiLevelType w:val="hybridMultilevel"/>
    <w:tmpl w:val="66CE443A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EBD61AB"/>
    <w:multiLevelType w:val="hybridMultilevel"/>
    <w:tmpl w:val="5546C518"/>
    <w:lvl w:ilvl="0" w:tplc="557E45AA">
      <w:start w:val="1"/>
      <w:numFmt w:val="bullet"/>
      <w:lvlText w:val="-"/>
      <w:lvlJc w:val="left"/>
      <w:pPr>
        <w:ind w:left="360" w:hanging="360"/>
      </w:pPr>
      <w:rPr>
        <w:rFonts w:ascii="Times New Roman" w:eastAsia="Calibri" w:hAnsi="Times New Roman" w:cs="Times New Roman" w:hint="default"/>
      </w:rPr>
    </w:lvl>
    <w:lvl w:ilvl="1" w:tplc="0422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2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2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2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2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2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2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2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20"/>
  <w:hyphenationZone w:val="425"/>
  <w:characterSpacingControl w:val="doNotCompress"/>
  <w:compat/>
  <w:rsids>
    <w:rsidRoot w:val="00885131"/>
    <w:rsid w:val="001C1477"/>
    <w:rsid w:val="0021613E"/>
    <w:rsid w:val="00294726"/>
    <w:rsid w:val="002A02F5"/>
    <w:rsid w:val="00424835"/>
    <w:rsid w:val="00552869"/>
    <w:rsid w:val="006F7BCC"/>
    <w:rsid w:val="0070362D"/>
    <w:rsid w:val="00885131"/>
    <w:rsid w:val="008B2126"/>
    <w:rsid w:val="00B843C0"/>
    <w:rsid w:val="00C3176C"/>
    <w:rsid w:val="00C9152A"/>
    <w:rsid w:val="00CF4556"/>
    <w:rsid w:val="00D24F6D"/>
    <w:rsid w:val="00D53F94"/>
    <w:rsid w:val="00DD2A13"/>
    <w:rsid w:val="00E80D2C"/>
    <w:rsid w:val="00F02B1A"/>
    <w:rsid w:val="00F51356"/>
    <w:rsid w:val="00FA4E7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Calibri"/>
        <w:sz w:val="22"/>
        <w:szCs w:val="22"/>
        <w:lang w:val="ru-RU" w:eastAsia="uk-UA" w:bidi="ar-SA"/>
      </w:rPr>
    </w:rPrDefault>
    <w:pPrDefault>
      <w:pPr>
        <w:spacing w:after="160" w:line="25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4364E"/>
  </w:style>
  <w:style w:type="paragraph" w:styleId="1">
    <w:name w:val="heading 1"/>
    <w:basedOn w:val="a"/>
    <w:next w:val="a"/>
    <w:uiPriority w:val="9"/>
    <w:qFormat/>
    <w:rsid w:val="00294726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uiPriority w:val="9"/>
    <w:semiHidden/>
    <w:unhideWhenUsed/>
    <w:qFormat/>
    <w:rsid w:val="00294726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uiPriority w:val="9"/>
    <w:semiHidden/>
    <w:unhideWhenUsed/>
    <w:qFormat/>
    <w:rsid w:val="00294726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uiPriority w:val="9"/>
    <w:semiHidden/>
    <w:unhideWhenUsed/>
    <w:qFormat/>
    <w:rsid w:val="00294726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uiPriority w:val="9"/>
    <w:semiHidden/>
    <w:unhideWhenUsed/>
    <w:qFormat/>
    <w:rsid w:val="00294726"/>
    <w:pPr>
      <w:keepNext/>
      <w:keepLines/>
      <w:spacing w:before="220" w:after="40"/>
      <w:outlineLvl w:val="4"/>
    </w:pPr>
    <w:rPr>
      <w:b/>
    </w:rPr>
  </w:style>
  <w:style w:type="paragraph" w:styleId="6">
    <w:name w:val="heading 6"/>
    <w:basedOn w:val="a"/>
    <w:next w:val="a"/>
    <w:uiPriority w:val="9"/>
    <w:semiHidden/>
    <w:unhideWhenUsed/>
    <w:qFormat/>
    <w:rsid w:val="00294726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rsid w:val="00294726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uiPriority w:val="10"/>
    <w:qFormat/>
    <w:rsid w:val="00294726"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rsid w:val="00294726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newsdetailcardtext">
    <w:name w:val="newsdetailcard__text"/>
    <w:basedOn w:val="a"/>
    <w:rsid w:val="00B64011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</w:rPr>
  </w:style>
  <w:style w:type="character" w:styleId="a4">
    <w:name w:val="Emphasis"/>
    <w:uiPriority w:val="20"/>
    <w:qFormat/>
    <w:rsid w:val="00B64011"/>
    <w:rPr>
      <w:i/>
      <w:iCs/>
    </w:rPr>
  </w:style>
  <w:style w:type="paragraph" w:customStyle="1" w:styleId="a5">
    <w:basedOn w:val="a"/>
    <w:next w:val="a6"/>
    <w:uiPriority w:val="99"/>
    <w:unhideWhenUsed/>
    <w:rsid w:val="00B64011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</w:rPr>
  </w:style>
  <w:style w:type="character" w:styleId="a7">
    <w:name w:val="Hyperlink"/>
    <w:uiPriority w:val="99"/>
    <w:unhideWhenUsed/>
    <w:rsid w:val="00B64011"/>
    <w:rPr>
      <w:color w:val="0563C1"/>
      <w:u w:val="single"/>
    </w:rPr>
  </w:style>
  <w:style w:type="paragraph" w:styleId="a6">
    <w:name w:val="Normal (Web)"/>
    <w:basedOn w:val="a"/>
    <w:uiPriority w:val="99"/>
    <w:unhideWhenUsed/>
    <w:rsid w:val="00B64011"/>
    <w:rPr>
      <w:rFonts w:ascii="Times New Roman" w:hAnsi="Times New Roman"/>
      <w:sz w:val="24"/>
      <w:szCs w:val="24"/>
    </w:rPr>
  </w:style>
  <w:style w:type="paragraph" w:styleId="a8">
    <w:name w:val="Subtitle"/>
    <w:basedOn w:val="a"/>
    <w:next w:val="a"/>
    <w:rsid w:val="00294726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customStyle="1" w:styleId="rvps2">
    <w:name w:val="rvps2"/>
    <w:basedOn w:val="a"/>
    <w:unhideWhenUsed/>
    <w:qFormat/>
    <w:rsid w:val="007B5283"/>
    <w:pPr>
      <w:spacing w:before="100" w:beforeAutospacing="1" w:after="100" w:afterAutospacing="1" w:line="240" w:lineRule="auto"/>
    </w:pPr>
    <w:rPr>
      <w:rFonts w:ascii="Times New Roman" w:eastAsia="SimSun" w:hAnsi="Times New Roman" w:cs="SimSun"/>
      <w:sz w:val="24"/>
      <w:szCs w:val="24"/>
    </w:rPr>
  </w:style>
  <w:style w:type="paragraph" w:styleId="a9">
    <w:name w:val="List Paragraph"/>
    <w:basedOn w:val="a"/>
    <w:uiPriority w:val="34"/>
    <w:qFormat/>
    <w:rsid w:val="007B5283"/>
    <w:pPr>
      <w:ind w:left="720"/>
      <w:contextualSpacing/>
    </w:pPr>
  </w:style>
  <w:style w:type="character" w:styleId="aa">
    <w:name w:val="Strong"/>
    <w:basedOn w:val="a0"/>
    <w:uiPriority w:val="22"/>
    <w:qFormat/>
    <w:rsid w:val="007B5283"/>
    <w:rPr>
      <w:b/>
      <w:bCs/>
    </w:rPr>
  </w:style>
  <w:style w:type="paragraph" w:styleId="ab">
    <w:name w:val="No Spacing"/>
    <w:link w:val="ac"/>
    <w:uiPriority w:val="1"/>
    <w:qFormat/>
    <w:rsid w:val="00FD5DE3"/>
    <w:pPr>
      <w:widowControl w:val="0"/>
      <w:autoSpaceDE w:val="0"/>
      <w:autoSpaceDN w:val="0"/>
      <w:adjustRightInd w:val="0"/>
      <w:spacing w:after="0" w:line="240" w:lineRule="auto"/>
    </w:pPr>
    <w:rPr>
      <w:rFonts w:ascii="Times New Roman CYR" w:eastAsia="Times New Roman" w:hAnsi="Times New Roman CYR" w:cs="Times New Roman CYR"/>
      <w:sz w:val="24"/>
      <w:szCs w:val="24"/>
    </w:rPr>
  </w:style>
  <w:style w:type="character" w:customStyle="1" w:styleId="ac">
    <w:name w:val="Без интервала Знак"/>
    <w:link w:val="ab"/>
    <w:uiPriority w:val="1"/>
    <w:locked/>
    <w:rsid w:val="00FD5DE3"/>
    <w:rPr>
      <w:rFonts w:ascii="Times New Roman CYR" w:eastAsia="Times New Roman" w:hAnsi="Times New Roman CYR" w:cs="Times New Roman CYR"/>
      <w:sz w:val="24"/>
      <w:szCs w:val="24"/>
      <w:lang w:val="ru-RU"/>
    </w:rPr>
  </w:style>
  <w:style w:type="paragraph" w:styleId="ad">
    <w:name w:val="annotation text"/>
    <w:basedOn w:val="a"/>
    <w:link w:val="ae"/>
    <w:uiPriority w:val="99"/>
    <w:unhideWhenUsed/>
    <w:rsid w:val="00BB6BCB"/>
    <w:pPr>
      <w:widowControl w:val="0"/>
      <w:autoSpaceDE w:val="0"/>
      <w:autoSpaceDN w:val="0"/>
      <w:adjustRightInd w:val="0"/>
      <w:spacing w:after="0" w:line="240" w:lineRule="auto"/>
    </w:pPr>
    <w:rPr>
      <w:rFonts w:ascii="Times New Roman CYR" w:eastAsia="Times New Roman" w:hAnsi="Times New Roman CYR" w:cs="Times New Roman CYR"/>
      <w:sz w:val="20"/>
      <w:szCs w:val="20"/>
    </w:rPr>
  </w:style>
  <w:style w:type="character" w:customStyle="1" w:styleId="ae">
    <w:name w:val="Текст примечания Знак"/>
    <w:basedOn w:val="a0"/>
    <w:link w:val="ad"/>
    <w:uiPriority w:val="99"/>
    <w:rsid w:val="00BB6BCB"/>
    <w:rPr>
      <w:rFonts w:ascii="Times New Roman CYR" w:eastAsia="Times New Roman" w:hAnsi="Times New Roman CYR" w:cs="Times New Roman CYR"/>
      <w:sz w:val="20"/>
      <w:szCs w:val="20"/>
      <w:lang w:val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idRYUmNMtVts/BUJfP/Hl7pFv1Q==">CgMxLjAyCGguZ2pkZ3hzMgloLjMwajB6bGwyCWguMWZvYjl0ZTIJaC4zem55c2g3OAByITFEX2dONXF3ZDR6MTBROFZ4MUMxSWEtTGxjQkIzYThCTQ==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81</TotalTime>
  <Pages>1</Pages>
  <Words>1584</Words>
  <Characters>904</Characters>
  <Application>Microsoft Office Word</Application>
  <DocSecurity>0</DocSecurity>
  <Lines>7</Lines>
  <Paragraphs>4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2484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userua12</dc:creator>
  <cp:lastModifiedBy>ПК</cp:lastModifiedBy>
  <cp:revision>14</cp:revision>
  <cp:lastPrinted>2024-10-22T05:51:00Z</cp:lastPrinted>
  <dcterms:created xsi:type="dcterms:W3CDTF">2021-03-19T13:59:00Z</dcterms:created>
  <dcterms:modified xsi:type="dcterms:W3CDTF">2024-10-22T06:18:00Z</dcterms:modified>
</cp:coreProperties>
</file>