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a"/>
        <w:tblW w:w="949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221"/>
      </w:tblGrid>
      <w:tr w:rsidR="008F5D70" w:rsidRPr="00263E19" w14:paraId="440F05CD" w14:textId="77777777" w:rsidTr="00B420A5">
        <w:trPr>
          <w:trHeight w:val="1275"/>
        </w:trPr>
        <w:tc>
          <w:tcPr>
            <w:tcW w:w="1276" w:type="dxa"/>
          </w:tcPr>
          <w:p w14:paraId="0504A985" w14:textId="77777777" w:rsidR="008F5D70" w:rsidRPr="00263E19" w:rsidRDefault="008F5D70" w:rsidP="00B420A5">
            <w:pPr>
              <w:tabs>
                <w:tab w:val="left" w:pos="981"/>
                <w:tab w:val="left" w:pos="1027"/>
              </w:tabs>
              <w:ind w:left="-107" w:right="-10185"/>
              <w:contextualSpacing/>
              <w:rPr>
                <w:rFonts w:ascii="municipal_lviv_108" w:hAnsi="municipal_lviv_108"/>
                <w:lang w:val="uk-UA" w:eastAsia="ru-RU"/>
              </w:rPr>
            </w:pPr>
          </w:p>
        </w:tc>
        <w:tc>
          <w:tcPr>
            <w:tcW w:w="8221" w:type="dxa"/>
          </w:tcPr>
          <w:p w14:paraId="1EE7F782" w14:textId="77777777" w:rsidR="008F5D70" w:rsidRPr="00263E19" w:rsidRDefault="008F5D70" w:rsidP="00B420A5">
            <w:pPr>
              <w:ind w:left="-103" w:firstLine="9"/>
              <w:contextualSpacing/>
              <w:outlineLvl w:val="0"/>
              <w:rPr>
                <w:rFonts w:ascii="municipal_lviv_108" w:eastAsia="Times New Roman" w:hAnsi="municipal_lviv_108"/>
                <w:sz w:val="24"/>
                <w:lang w:val="uk-UA" w:eastAsia="ru-RU"/>
              </w:rPr>
            </w:pPr>
            <w:r w:rsidRPr="00263E19">
              <w:rPr>
                <w:rFonts w:ascii="municipal_lviv_108" w:eastAsia="Times New Roman" w:hAnsi="municipal_lviv_108"/>
                <w:sz w:val="24"/>
                <w:lang w:val="uk-UA" w:eastAsia="ru-RU"/>
              </w:rPr>
              <w:t>Львівська міська рада</w:t>
            </w:r>
            <w:r w:rsidRPr="00263E19">
              <w:rPr>
                <w:lang w:val="uk-UA"/>
              </w:rPr>
              <w:br/>
            </w:r>
            <w:r w:rsidRPr="00263E19">
              <w:rPr>
                <w:rFonts w:ascii="municipal_lviv_108" w:eastAsia="Times New Roman" w:hAnsi="municipal_lviv_108"/>
                <w:sz w:val="24"/>
                <w:lang w:val="uk-UA" w:eastAsia="ru-RU"/>
              </w:rPr>
              <w:t>Виконавчий комітет</w:t>
            </w:r>
            <w:r w:rsidRPr="00263E19">
              <w:rPr>
                <w:lang w:val="uk-UA"/>
              </w:rPr>
              <w:br/>
            </w:r>
            <w:r w:rsidRPr="00263E19">
              <w:rPr>
                <w:rFonts w:ascii="municipal_lviv_108" w:eastAsia="Times New Roman" w:hAnsi="municipal_lviv_108"/>
                <w:sz w:val="38"/>
                <w:szCs w:val="38"/>
                <w:lang w:val="uk-UA" w:eastAsia="ru-RU"/>
              </w:rPr>
              <w:t>ЛКП «Ратуша-сервіс»</w:t>
            </w:r>
            <w:r w:rsidRPr="00263E19">
              <w:rPr>
                <w:lang w:val="uk-UA"/>
              </w:rPr>
              <w:br/>
            </w:r>
            <w:r w:rsidRPr="00263E19">
              <w:rPr>
                <w:rFonts w:ascii="municipal_lviv_108" w:eastAsia="Times New Roman" w:hAnsi="municipal_lviv_108"/>
                <w:sz w:val="20"/>
                <w:lang w:val="uk-UA" w:eastAsia="ru-RU"/>
              </w:rPr>
              <w:t>79008, м. Львів, пл. Ринок, 1, тел.: (032) 297 58 39, факс (032) 297 57 09</w:t>
            </w:r>
          </w:p>
        </w:tc>
      </w:tr>
    </w:tbl>
    <w:p w14:paraId="0F5E5F92" w14:textId="77777777" w:rsidR="008F5D70" w:rsidRPr="00263E19" w:rsidRDefault="008F5D70" w:rsidP="008F5D70">
      <w:pPr>
        <w:tabs>
          <w:tab w:val="left" w:pos="1204"/>
          <w:tab w:val="left" w:pos="1372"/>
        </w:tabs>
        <w:spacing w:before="120" w:after="0" w:line="240" w:lineRule="auto"/>
        <w:ind w:right="-710"/>
        <w:contextualSpacing/>
        <w:rPr>
          <w:rFonts w:ascii="municipal_lviv_108" w:eastAsia="Times New Roman" w:hAnsi="municipal_lviv_108"/>
          <w:caps/>
          <w:sz w:val="24"/>
          <w:lang w:eastAsia="ru-RU"/>
        </w:rPr>
      </w:pPr>
      <w:r w:rsidRPr="00263E19">
        <w:rPr>
          <w:rFonts w:ascii="municipal_lviv_108" w:hAnsi="municipal_lviv_108"/>
          <w:noProof/>
        </w:rPr>
        <w:drawing>
          <wp:anchor distT="0" distB="0" distL="114300" distR="114300" simplePos="0" relativeHeight="251659264" behindDoc="0" locked="0" layoutInCell="1" allowOverlap="1" wp14:anchorId="32850C34" wp14:editId="3531E827">
            <wp:simplePos x="0" y="0"/>
            <wp:positionH relativeFrom="column">
              <wp:posOffset>91440</wp:posOffset>
            </wp:positionH>
            <wp:positionV relativeFrom="page">
              <wp:posOffset>555048</wp:posOffset>
            </wp:positionV>
            <wp:extent cx="688975" cy="111379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t="1032" r="9269" b="1169"/>
                    <a:stretch/>
                  </pic:blipFill>
                  <pic:spPr bwMode="auto">
                    <a:xfrm>
                      <a:off x="0" y="0"/>
                      <a:ext cx="688975" cy="1113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000008" w14:textId="77777777" w:rsidR="00FD008D" w:rsidRPr="008F5D70" w:rsidRDefault="00B42141">
      <w:pPr>
        <w:spacing w:before="280" w:after="0" w:line="240" w:lineRule="auto"/>
        <w:jc w:val="center"/>
        <w:rPr>
          <w:rFonts w:ascii="Times New Roman" w:eastAsia="Times New Roman" w:hAnsi="Times New Roman"/>
          <w:b/>
          <w:sz w:val="24"/>
          <w:szCs w:val="24"/>
        </w:rPr>
      </w:pPr>
      <w:r w:rsidRPr="008F5D70">
        <w:rPr>
          <w:rFonts w:ascii="Times New Roman" w:eastAsia="Times New Roman" w:hAnsi="Times New Roman"/>
          <w:b/>
          <w:sz w:val="24"/>
          <w:szCs w:val="24"/>
        </w:rPr>
        <w:t xml:space="preserve">ОБҐРУНТУВАННЯ </w:t>
      </w:r>
    </w:p>
    <w:p w14:paraId="0000000A" w14:textId="69234241" w:rsidR="00FD008D" w:rsidRPr="008F5D70" w:rsidRDefault="00B42141" w:rsidP="00FD5732">
      <w:pPr>
        <w:spacing w:after="280" w:line="240" w:lineRule="auto"/>
        <w:jc w:val="center"/>
        <w:rPr>
          <w:rFonts w:ascii="Times New Roman" w:eastAsia="Times New Roman" w:hAnsi="Times New Roman"/>
          <w:i/>
          <w:sz w:val="24"/>
          <w:szCs w:val="24"/>
        </w:rPr>
      </w:pPr>
      <w:r w:rsidRPr="008F5D70">
        <w:rPr>
          <w:rFonts w:ascii="Times New Roman" w:eastAsia="Times New Roman" w:hAnsi="Times New Roman"/>
          <w:sz w:val="24"/>
          <w:szCs w:val="24"/>
        </w:rPr>
        <w:t>технічних та якісних характеристик закупівлі</w:t>
      </w:r>
      <w:r w:rsidRPr="008F5D70">
        <w:rPr>
          <w:rFonts w:ascii="Times New Roman" w:eastAsia="Times New Roman" w:hAnsi="Times New Roman"/>
          <w:b/>
          <w:sz w:val="24"/>
          <w:szCs w:val="24"/>
        </w:rPr>
        <w:t xml:space="preserve">, </w:t>
      </w:r>
      <w:r w:rsidRPr="008F5D70">
        <w:rPr>
          <w:rFonts w:ascii="Times New Roman" w:eastAsia="Times New Roman" w:hAnsi="Times New Roman"/>
          <w:sz w:val="24"/>
          <w:szCs w:val="24"/>
        </w:rPr>
        <w:t>розміру бюджетного призначення, очікуваної вартості предмета закупівлі</w:t>
      </w:r>
      <w:r w:rsidR="00FD5732">
        <w:rPr>
          <w:rFonts w:ascii="Times New Roman" w:eastAsia="Times New Roman" w:hAnsi="Times New Roman"/>
          <w:sz w:val="24"/>
          <w:szCs w:val="24"/>
        </w:rPr>
        <w:t xml:space="preserve"> </w:t>
      </w:r>
      <w:r w:rsidRPr="008F5D70">
        <w:rPr>
          <w:rFonts w:ascii="Times New Roman" w:eastAsia="Times New Roman" w:hAnsi="Times New Roman"/>
          <w:i/>
          <w:sz w:val="24"/>
          <w:szCs w:val="24"/>
        </w:rPr>
        <w:t>(оприлюднюється на виконання постанови КМУ № 710 від 11.10.2016 «Про ефективне використання державних коштів» (зі змінами))</w:t>
      </w:r>
    </w:p>
    <w:p w14:paraId="5A86362E" w14:textId="77777777"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b/>
          <w:i/>
          <w:color w:val="000000"/>
          <w:sz w:val="24"/>
          <w:szCs w:val="24"/>
        </w:rPr>
      </w:pPr>
      <w:r w:rsidRPr="00B42141">
        <w:rPr>
          <w:rFonts w:ascii="Times New Roman" w:eastAsia="Times New Roman" w:hAnsi="Times New Roman"/>
          <w:bCs/>
          <w:sz w:val="24"/>
          <w:szCs w:val="24"/>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r w:rsidRPr="00B42141">
        <w:rPr>
          <w:rFonts w:ascii="Times New Roman" w:eastAsia="Times New Roman" w:hAnsi="Times New Roman"/>
          <w:b/>
          <w:sz w:val="24"/>
          <w:szCs w:val="24"/>
        </w:rPr>
        <w:t xml:space="preserve"> </w:t>
      </w:r>
    </w:p>
    <w:p w14:paraId="0000000B" w14:textId="7A629928" w:rsidR="00FD008D" w:rsidRPr="00B42141" w:rsidRDefault="008F5D70" w:rsidP="00B42141">
      <w:pPr>
        <w:pStyle w:val="ab"/>
        <w:spacing w:after="0" w:line="240" w:lineRule="auto"/>
        <w:ind w:left="0" w:firstLine="567"/>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ЛЬВІВСЬКЕ КОМУНАЛЬНЕ ПІДПРИЄМСТВО "РАТУША-СЕРВІС" (Місцезнаходження: </w:t>
      </w:r>
      <w:bookmarkStart w:id="0" w:name="_Hlk196496438"/>
      <w:r w:rsidRPr="00B42141">
        <w:rPr>
          <w:rFonts w:ascii="Times New Roman" w:hAnsi="Times New Roman"/>
          <w:b/>
          <w:bCs/>
          <w:color w:val="000000" w:themeColor="text1"/>
          <w:sz w:val="24"/>
          <w:szCs w:val="24"/>
        </w:rPr>
        <w:t>79008, Україна, Львівська область, м. Львів, площа Ринок, 1, кабінет 326</w:t>
      </w:r>
      <w:bookmarkEnd w:id="0"/>
      <w:r w:rsidRPr="00B42141">
        <w:rPr>
          <w:rFonts w:ascii="Times New Roman" w:hAnsi="Times New Roman"/>
          <w:b/>
          <w:bCs/>
          <w:color w:val="000000" w:themeColor="text1"/>
          <w:sz w:val="24"/>
          <w:szCs w:val="24"/>
        </w:rPr>
        <w:t xml:space="preserve">, </w:t>
      </w:r>
      <w:r w:rsidRPr="00B42141">
        <w:rPr>
          <w:rFonts w:ascii="Times New Roman" w:eastAsia="Times New Roman" w:hAnsi="Times New Roman"/>
          <w:b/>
          <w:sz w:val="24"/>
          <w:szCs w:val="24"/>
        </w:rPr>
        <w:t>код ЄДРПОУ 23949155.) Категорія: юридична особа, яка забезпечує потреби держави або територіальної громади.</w:t>
      </w:r>
    </w:p>
    <w:p w14:paraId="339A8E57" w14:textId="77777777" w:rsidR="008F5D70" w:rsidRPr="00B42141" w:rsidRDefault="008F5D70" w:rsidP="00B42141">
      <w:pPr>
        <w:pStyle w:val="ab"/>
        <w:spacing w:after="0" w:line="240" w:lineRule="auto"/>
        <w:ind w:left="567" w:firstLine="567"/>
        <w:jc w:val="both"/>
        <w:rPr>
          <w:rFonts w:ascii="Times New Roman" w:eastAsia="Times New Roman" w:hAnsi="Times New Roman"/>
          <w:b/>
          <w:i/>
          <w:color w:val="000000"/>
          <w:sz w:val="24"/>
          <w:szCs w:val="24"/>
        </w:rPr>
      </w:pPr>
    </w:p>
    <w:p w14:paraId="3060D991" w14:textId="6227C58B"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color w:val="4A86E8"/>
          <w:sz w:val="24"/>
          <w:szCs w:val="24"/>
        </w:rPr>
      </w:pPr>
      <w:bookmarkStart w:id="1" w:name="_heading=h.gjdgxs" w:colFirst="0" w:colLast="0"/>
      <w:bookmarkEnd w:id="1"/>
      <w:r w:rsidRPr="00B42141">
        <w:rPr>
          <w:rFonts w:ascii="Times New Roman" w:eastAsia="Times New Roman" w:hAnsi="Times New Roman"/>
          <w:bCs/>
          <w:color w:val="000000"/>
          <w:sz w:val="24"/>
          <w:szCs w:val="24"/>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p>
    <w:p w14:paraId="496B2B54" w14:textId="1E9571FD" w:rsidR="008F5D70" w:rsidRPr="00B42141" w:rsidRDefault="00B42141" w:rsidP="00B42141">
      <w:pPr>
        <w:shd w:val="clear" w:color="auto" w:fill="FFFFFF" w:themeFill="background1"/>
        <w:spacing w:after="0" w:line="240" w:lineRule="auto"/>
        <w:ind w:firstLine="567"/>
        <w:rPr>
          <w:rFonts w:ascii="Times New Roman" w:hAnsi="Times New Roman"/>
          <w:b/>
          <w:sz w:val="24"/>
          <w:szCs w:val="24"/>
        </w:rPr>
      </w:pPr>
      <w:r w:rsidRPr="00B42141">
        <w:rPr>
          <w:rFonts w:ascii="Times New Roman" w:eastAsia="Times New Roman" w:hAnsi="Times New Roman"/>
          <w:color w:val="4A86E8"/>
          <w:sz w:val="24"/>
          <w:szCs w:val="24"/>
        </w:rPr>
        <w:t>.</w:t>
      </w:r>
      <w:bookmarkStart w:id="2" w:name="_Hlk198029843"/>
      <w:r w:rsidR="008F5D70" w:rsidRPr="00B42141">
        <w:rPr>
          <w:rFonts w:ascii="Times New Roman" w:hAnsi="Times New Roman"/>
          <w:b/>
          <w:bCs/>
          <w:sz w:val="24"/>
          <w:szCs w:val="24"/>
        </w:rPr>
        <w:t xml:space="preserve"> «</w:t>
      </w:r>
      <w:bookmarkStart w:id="3" w:name="_Hlk198030348"/>
      <w:r w:rsidR="008F5D70" w:rsidRPr="00B42141">
        <w:rPr>
          <w:rFonts w:ascii="Times New Roman" w:hAnsi="Times New Roman"/>
          <w:b/>
          <w:bCs/>
          <w:sz w:val="24"/>
          <w:szCs w:val="24"/>
        </w:rPr>
        <w:t>Безпілотний авіаційний комплекс</w:t>
      </w:r>
      <w:bookmarkEnd w:id="3"/>
      <w:r w:rsidR="008F5D70" w:rsidRPr="00B42141">
        <w:rPr>
          <w:rFonts w:ascii="Times New Roman" w:hAnsi="Times New Roman"/>
          <w:b/>
          <w:bCs/>
          <w:sz w:val="24"/>
          <w:szCs w:val="24"/>
        </w:rPr>
        <w:t xml:space="preserve">», код </w:t>
      </w:r>
      <w:bookmarkStart w:id="4" w:name="_Hlk505604349"/>
      <w:r w:rsidR="008F5D70" w:rsidRPr="00B42141">
        <w:rPr>
          <w:rFonts w:ascii="Times New Roman" w:hAnsi="Times New Roman"/>
          <w:b/>
          <w:sz w:val="24"/>
          <w:szCs w:val="24"/>
        </w:rPr>
        <w:t>ДК 021:2015 - 34710000-7: Вертольоти, літаки, космічні та інші літальні апарати з двигуном</w:t>
      </w:r>
      <w:r w:rsidR="00775B9B" w:rsidRPr="00B42141">
        <w:rPr>
          <w:rFonts w:ascii="Times New Roman" w:hAnsi="Times New Roman"/>
          <w:b/>
          <w:sz w:val="24"/>
          <w:szCs w:val="24"/>
        </w:rPr>
        <w:t>.</w:t>
      </w:r>
    </w:p>
    <w:p w14:paraId="6642CA27" w14:textId="20C7D2DA" w:rsidR="00775B9B" w:rsidRPr="00B42141" w:rsidRDefault="00775B9B" w:rsidP="00B42141">
      <w:pPr>
        <w:shd w:val="clear" w:color="auto" w:fill="FFFFFF" w:themeFill="background1"/>
        <w:spacing w:after="0" w:line="240" w:lineRule="auto"/>
        <w:ind w:firstLine="567"/>
        <w:jc w:val="both"/>
        <w:rPr>
          <w:rFonts w:ascii="Times New Roman" w:hAnsi="Times New Roman"/>
          <w:bCs/>
          <w:color w:val="C00000"/>
          <w:sz w:val="24"/>
          <w:szCs w:val="24"/>
        </w:rPr>
      </w:pPr>
      <w:r w:rsidRPr="00B42141">
        <w:rPr>
          <w:rFonts w:ascii="Times New Roman" w:hAnsi="Times New Roman"/>
          <w:bCs/>
          <w:sz w:val="24"/>
          <w:szCs w:val="24"/>
        </w:rPr>
        <w:t xml:space="preserve">Закупівля здійснюється </w:t>
      </w:r>
      <w:bookmarkStart w:id="5" w:name="_Hlk198565210"/>
      <w:r w:rsidRPr="00B42141">
        <w:rPr>
          <w:rFonts w:ascii="Times New Roman" w:hAnsi="Times New Roman"/>
          <w:bCs/>
          <w:sz w:val="24"/>
          <w:szCs w:val="24"/>
        </w:rPr>
        <w:t>на виконання рішення виконавчого комітету Львівської міської ради № 484 від 16.05.2025 «Про закупівлю та передачу матеріально-технічних засобів», ухвали Львівської міської ради від 17.02.2022 № 1981 “Про затвердження Програми заходів щодо підготовки Львівської міської територіальної громади до національного спротиву на 2022-2026 роки", для передачі військовим частинам Збройних Сил України.</w:t>
      </w:r>
      <w:bookmarkEnd w:id="5"/>
      <w:r w:rsidRPr="00B42141">
        <w:rPr>
          <w:rFonts w:ascii="Times New Roman" w:hAnsi="Times New Roman"/>
          <w:bCs/>
          <w:sz w:val="24"/>
          <w:szCs w:val="24"/>
        </w:rPr>
        <w:t xml:space="preserve"> Код КПКВ 0210180</w:t>
      </w:r>
    </w:p>
    <w:bookmarkEnd w:id="2"/>
    <w:bookmarkEnd w:id="4"/>
    <w:p w14:paraId="4B4C2864" w14:textId="77777777" w:rsidR="00B40A27" w:rsidRPr="00B42141" w:rsidRDefault="00B42141" w:rsidP="00B42141">
      <w:pPr>
        <w:pStyle w:val="ab"/>
        <w:numPr>
          <w:ilvl w:val="0"/>
          <w:numId w:val="1"/>
        </w:numPr>
        <w:spacing w:after="0" w:line="240" w:lineRule="auto"/>
        <w:ind w:left="0" w:firstLine="567"/>
        <w:jc w:val="both"/>
        <w:rPr>
          <w:rFonts w:ascii="Times New Roman" w:eastAsia="Times New Roman" w:hAnsi="Times New Roman"/>
          <w:sz w:val="24"/>
          <w:szCs w:val="24"/>
        </w:rPr>
      </w:pPr>
      <w:r w:rsidRPr="00B42141">
        <w:rPr>
          <w:rFonts w:ascii="Times New Roman" w:eastAsia="Times New Roman" w:hAnsi="Times New Roman"/>
          <w:bCs/>
          <w:sz w:val="24"/>
          <w:szCs w:val="24"/>
        </w:rPr>
        <w:t>Вид та ідентифікатор процедури закупівлі:</w:t>
      </w:r>
    </w:p>
    <w:p w14:paraId="0000000D" w14:textId="11202814" w:rsidR="00FD008D" w:rsidRPr="00D55340" w:rsidRDefault="00B40A27" w:rsidP="00B42141">
      <w:pPr>
        <w:pStyle w:val="ab"/>
        <w:spacing w:after="0" w:line="240" w:lineRule="auto"/>
        <w:ind w:left="0" w:firstLine="567"/>
        <w:jc w:val="both"/>
        <w:rPr>
          <w:rFonts w:ascii="Times New Roman" w:eastAsia="Times New Roman" w:hAnsi="Times New Roman"/>
          <w:b/>
          <w:bCs/>
          <w:sz w:val="24"/>
          <w:szCs w:val="24"/>
        </w:rPr>
      </w:pPr>
      <w:r w:rsidRPr="00B42141">
        <w:rPr>
          <w:rFonts w:ascii="Times New Roman" w:eastAsia="Times New Roman" w:hAnsi="Times New Roman"/>
          <w:b/>
          <w:bCs/>
          <w:sz w:val="24"/>
          <w:szCs w:val="24"/>
        </w:rPr>
        <w:t xml:space="preserve">Відкриті торги з особливостями, </w:t>
      </w:r>
      <w:r w:rsidR="00D55340">
        <w:rPr>
          <w:rFonts w:ascii="Times New Roman" w:eastAsia="Times New Roman" w:hAnsi="Times New Roman"/>
          <w:b/>
          <w:bCs/>
          <w:sz w:val="24"/>
          <w:szCs w:val="24"/>
        </w:rPr>
        <w:t xml:space="preserve">індифікатор закупівлі: </w:t>
      </w:r>
      <w:r w:rsidR="00D55340" w:rsidRPr="00D55340">
        <w:rPr>
          <w:rFonts w:ascii="Times New Roman" w:eastAsia="Times New Roman" w:hAnsi="Times New Roman"/>
          <w:b/>
          <w:bCs/>
          <w:sz w:val="24"/>
          <w:szCs w:val="24"/>
          <w:lang w:val="en-US"/>
        </w:rPr>
        <w:t>UA-2025-05-19-013625-a</w:t>
      </w:r>
      <w:r w:rsidR="00D55340">
        <w:rPr>
          <w:rFonts w:ascii="Times New Roman" w:eastAsia="Times New Roman" w:hAnsi="Times New Roman"/>
          <w:b/>
          <w:bCs/>
          <w:sz w:val="24"/>
          <w:szCs w:val="24"/>
        </w:rPr>
        <w:t>.</w:t>
      </w:r>
    </w:p>
    <w:p w14:paraId="22740C72" w14:textId="77777777" w:rsidR="0070006D" w:rsidRPr="00B42141" w:rsidRDefault="00B42141" w:rsidP="00B42141">
      <w:pPr>
        <w:pStyle w:val="ab"/>
        <w:numPr>
          <w:ilvl w:val="0"/>
          <w:numId w:val="1"/>
        </w:numPr>
        <w:spacing w:after="0" w:line="240" w:lineRule="auto"/>
        <w:ind w:left="0" w:firstLine="567"/>
        <w:jc w:val="both"/>
        <w:rPr>
          <w:rFonts w:ascii="Times New Roman" w:eastAsia="Times New Roman" w:hAnsi="Times New Roman"/>
          <w:b/>
          <w:bCs/>
          <w:sz w:val="24"/>
          <w:szCs w:val="24"/>
        </w:rPr>
      </w:pPr>
      <w:bookmarkStart w:id="6" w:name="_heading=h.3znysh7" w:colFirst="0" w:colLast="0"/>
      <w:bookmarkEnd w:id="6"/>
      <w:r w:rsidRPr="00B42141">
        <w:rPr>
          <w:rFonts w:ascii="Times New Roman" w:eastAsia="Times New Roman" w:hAnsi="Times New Roman"/>
          <w:bCs/>
          <w:sz w:val="24"/>
          <w:szCs w:val="24"/>
        </w:rPr>
        <w:t>Розмір бюджетного призначення:</w:t>
      </w:r>
      <w:r w:rsidRPr="00B42141">
        <w:rPr>
          <w:rFonts w:ascii="Times New Roman" w:eastAsia="Times New Roman" w:hAnsi="Times New Roman"/>
          <w:sz w:val="24"/>
          <w:szCs w:val="24"/>
        </w:rPr>
        <w:t xml:space="preserve"> </w:t>
      </w:r>
      <w:r w:rsidR="0070006D" w:rsidRPr="00B42141">
        <w:rPr>
          <w:rFonts w:ascii="Times New Roman" w:eastAsia="Times New Roman" w:hAnsi="Times New Roman"/>
          <w:sz w:val="24"/>
          <w:szCs w:val="24"/>
        </w:rPr>
        <w:t xml:space="preserve">Інше (Кошти підприємства отримані, як внески до статутного капіталу), </w:t>
      </w:r>
      <w:r w:rsidR="0070006D" w:rsidRPr="00B42141">
        <w:rPr>
          <w:rFonts w:ascii="Times New Roman" w:hAnsi="Times New Roman"/>
          <w:color w:val="454545"/>
          <w:sz w:val="24"/>
          <w:szCs w:val="24"/>
        </w:rPr>
        <w:t xml:space="preserve">Код КПКВ 0210180. </w:t>
      </w:r>
      <w:bookmarkStart w:id="7" w:name="_Hlk198564415"/>
      <w:r w:rsidR="0070006D" w:rsidRPr="00B42141">
        <w:rPr>
          <w:rFonts w:ascii="Times New Roman" w:eastAsia="Times New Roman" w:hAnsi="Times New Roman"/>
          <w:b/>
          <w:bCs/>
          <w:sz w:val="24"/>
          <w:szCs w:val="24"/>
        </w:rPr>
        <w:t xml:space="preserve">3 900 000,00 </w:t>
      </w:r>
      <w:bookmarkEnd w:id="7"/>
      <w:r w:rsidR="0070006D" w:rsidRPr="00B42141">
        <w:rPr>
          <w:rFonts w:ascii="Times New Roman" w:eastAsia="Times New Roman" w:hAnsi="Times New Roman"/>
          <w:b/>
          <w:bCs/>
          <w:sz w:val="24"/>
          <w:szCs w:val="24"/>
        </w:rPr>
        <w:t>грн.</w:t>
      </w:r>
    </w:p>
    <w:p w14:paraId="0000000F" w14:textId="774BD371" w:rsidR="00FD008D" w:rsidRPr="00B42141" w:rsidRDefault="00B42141" w:rsidP="00B42141">
      <w:pPr>
        <w:pStyle w:val="ab"/>
        <w:numPr>
          <w:ilvl w:val="0"/>
          <w:numId w:val="1"/>
        </w:numPr>
        <w:spacing w:after="0" w:line="240" w:lineRule="auto"/>
        <w:ind w:left="0" w:firstLine="567"/>
        <w:jc w:val="both"/>
        <w:rPr>
          <w:rFonts w:ascii="Times New Roman" w:eastAsia="Times New Roman" w:hAnsi="Times New Roman"/>
          <w:b/>
          <w:bCs/>
          <w:sz w:val="24"/>
          <w:szCs w:val="24"/>
        </w:rPr>
      </w:pPr>
      <w:r w:rsidRPr="00B42141">
        <w:rPr>
          <w:rFonts w:ascii="Times New Roman" w:eastAsia="Times New Roman" w:hAnsi="Times New Roman"/>
          <w:bCs/>
          <w:sz w:val="24"/>
          <w:szCs w:val="24"/>
        </w:rPr>
        <w:t>Очікувана вартість та обґрунтування очікуваної вартості предмета закупівлі:</w:t>
      </w:r>
      <w:r w:rsidRPr="00B42141">
        <w:rPr>
          <w:rFonts w:ascii="Times New Roman" w:eastAsia="Times New Roman" w:hAnsi="Times New Roman"/>
          <w:sz w:val="24"/>
          <w:szCs w:val="24"/>
        </w:rPr>
        <w:t xml:space="preserve"> </w:t>
      </w:r>
      <w:r w:rsidR="0070006D" w:rsidRPr="00B42141">
        <w:rPr>
          <w:rFonts w:ascii="Times New Roman" w:eastAsia="Times New Roman" w:hAnsi="Times New Roman"/>
          <w:b/>
          <w:bCs/>
          <w:sz w:val="24"/>
          <w:szCs w:val="24"/>
        </w:rPr>
        <w:t xml:space="preserve">3 900 000,00 </w:t>
      </w:r>
      <w:r w:rsidRPr="00B42141">
        <w:rPr>
          <w:rFonts w:ascii="Times New Roman" w:eastAsia="Times New Roman" w:hAnsi="Times New Roman"/>
          <w:b/>
          <w:bCs/>
          <w:sz w:val="24"/>
          <w:szCs w:val="24"/>
        </w:rPr>
        <w:t xml:space="preserve"> грн</w:t>
      </w:r>
      <w:r w:rsidR="0070006D" w:rsidRPr="00B42141">
        <w:rPr>
          <w:rFonts w:ascii="Times New Roman" w:eastAsia="Times New Roman" w:hAnsi="Times New Roman"/>
          <w:b/>
          <w:bCs/>
          <w:sz w:val="24"/>
          <w:szCs w:val="24"/>
        </w:rPr>
        <w:t xml:space="preserve"> без ПДВ (пп. 5 п. 32 підрозділу 2 розділу «Особливості справляння податку на додану вартість» розділу ХХ «Перехідні положення» Податкового кодексу України)</w:t>
      </w:r>
      <w:r w:rsidRPr="00B42141">
        <w:rPr>
          <w:rFonts w:ascii="Times New Roman" w:eastAsia="Times New Roman" w:hAnsi="Times New Roman"/>
          <w:b/>
          <w:bCs/>
          <w:sz w:val="24"/>
          <w:szCs w:val="24"/>
        </w:rPr>
        <w:t>.</w:t>
      </w:r>
    </w:p>
    <w:p w14:paraId="3FFBB666" w14:textId="77777777" w:rsidR="00B42141" w:rsidRPr="00B42141" w:rsidRDefault="00B42141"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Очікувана вартість предмета закупівлі визначена відповідно до:</w:t>
      </w:r>
    </w:p>
    <w:p w14:paraId="4024CABF"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sz w:val="24"/>
          <w:szCs w:val="24"/>
        </w:rPr>
        <w:t>проведеного моніторингу цін шляхом пошуку, збору та аналізу загальнодоступної інформації про ціни, що містяться в мережі Інтернет у відкритому доступі, спеціалізованих торговельних майданчиках, в електронних каталогах, в електронній системі закупівель «Прозорро»;</w:t>
      </w:r>
    </w:p>
    <w:p w14:paraId="2E9C82D3"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color w:val="000000"/>
          <w:sz w:val="24"/>
          <w:szCs w:val="24"/>
        </w:rPr>
        <w:t>Н</w:t>
      </w:r>
      <w:r w:rsidR="00195973" w:rsidRPr="00B42141">
        <w:rPr>
          <w:rFonts w:ascii="Times New Roman" w:eastAsia="Times New Roman" w:hAnsi="Times New Roman"/>
          <w:color w:val="000000"/>
          <w:sz w:val="24"/>
          <w:szCs w:val="24"/>
        </w:rPr>
        <w:t>а основі договору минулого періоду, з урахуванням</w:t>
      </w:r>
      <w:r w:rsidR="00195973" w:rsidRPr="00B42141">
        <w:rPr>
          <w:sz w:val="24"/>
          <w:szCs w:val="24"/>
        </w:rPr>
        <w:t xml:space="preserve"> </w:t>
      </w:r>
      <w:r w:rsidR="00195973" w:rsidRPr="00B42141">
        <w:rPr>
          <w:rFonts w:ascii="Times New Roman" w:eastAsia="Times New Roman" w:hAnsi="Times New Roman"/>
          <w:color w:val="000000"/>
          <w:sz w:val="24"/>
          <w:szCs w:val="24"/>
        </w:rPr>
        <w:t>розрахунку можливих коливань цін на ринку на предмет закупівлі на підставі статистичних джерел інформації (передплачені Замовником статистичні ринкові моніторинги, сайти органів державної влади або інші відкриті джерела інформації) для товарів на ринках, на які має великий вплив сезонне коливання цін, коливання  цін на сировину для такого товару, коливання біржових котирувань та</w:t>
      </w:r>
      <w:r w:rsidR="00195973" w:rsidRPr="00B42141">
        <w:rPr>
          <w:rFonts w:ascii="Times New Roman" w:eastAsia="Times New Roman" w:hAnsi="Times New Roman"/>
          <w:sz w:val="24"/>
          <w:szCs w:val="24"/>
        </w:rPr>
        <w:t>/або рівня інфляції для по</w:t>
      </w:r>
      <w:r w:rsidR="00195973" w:rsidRPr="00B42141">
        <w:rPr>
          <w:rFonts w:ascii="Times New Roman" w:eastAsia="Times New Roman" w:hAnsi="Times New Roman"/>
          <w:color w:val="000000"/>
          <w:sz w:val="24"/>
          <w:szCs w:val="24"/>
        </w:rPr>
        <w:t xml:space="preserve">слуг; </w:t>
      </w:r>
    </w:p>
    <w:p w14:paraId="54122977" w14:textId="112E4337" w:rsidR="00195973" w:rsidRPr="00B42141" w:rsidRDefault="00B42141"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sz w:val="24"/>
          <w:szCs w:val="24"/>
        </w:rPr>
        <w:t>порівняння ринкових цін шляхом отримання комерційної/них пропозиції/й у постачальника. У</w:t>
      </w:r>
      <w:r w:rsidR="00195973" w:rsidRPr="00B42141">
        <w:rPr>
          <w:rFonts w:ascii="Times New Roman" w:eastAsia="Times New Roman" w:hAnsi="Times New Roman"/>
          <w:color w:val="000000"/>
          <w:sz w:val="24"/>
          <w:szCs w:val="24"/>
        </w:rPr>
        <w:t xml:space="preserve"> виключних випадках - на основі не менше однієї комерційної пропозиції потенційного постачальника з відповідним </w:t>
      </w:r>
      <w:r w:rsidR="00195973" w:rsidRPr="00B42141">
        <w:rPr>
          <w:rFonts w:ascii="Times New Roman" w:eastAsia="Times New Roman" w:hAnsi="Times New Roman"/>
          <w:sz w:val="24"/>
          <w:szCs w:val="24"/>
        </w:rPr>
        <w:t>обґрунтуванням</w:t>
      </w:r>
      <w:r w:rsidR="00195973" w:rsidRPr="00B42141">
        <w:rPr>
          <w:rFonts w:ascii="Times New Roman" w:eastAsia="Times New Roman" w:hAnsi="Times New Roman"/>
          <w:color w:val="000000"/>
          <w:sz w:val="24"/>
          <w:szCs w:val="24"/>
        </w:rPr>
        <w:t xml:space="preserve"> відсутності: достатньої кількості таких комерційних пропозицій, інформації щодо цін у відкритих джерелах інформації та відповідних договорів минулого періоду;</w:t>
      </w:r>
    </w:p>
    <w:p w14:paraId="00000012" w14:textId="3D16C30B" w:rsidR="00FD008D" w:rsidRPr="00B42141" w:rsidRDefault="00B42141" w:rsidP="00B42141">
      <w:pPr>
        <w:pStyle w:val="ab"/>
        <w:numPr>
          <w:ilvl w:val="0"/>
          <w:numId w:val="1"/>
        </w:numPr>
        <w:spacing w:after="0" w:line="240" w:lineRule="auto"/>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Обґрунтування технічних, якісних характеристик. </w:t>
      </w:r>
    </w:p>
    <w:p w14:paraId="00000013" w14:textId="34535681" w:rsidR="00FD008D" w:rsidRPr="00B42141" w:rsidRDefault="00775B9B" w:rsidP="00B42141">
      <w:pPr>
        <w:spacing w:after="0" w:line="240" w:lineRule="auto"/>
        <w:ind w:firstLine="720"/>
        <w:jc w:val="both"/>
        <w:rPr>
          <w:rFonts w:ascii="Times New Roman" w:eastAsia="Times New Roman" w:hAnsi="Times New Roman"/>
          <w:sz w:val="24"/>
          <w:szCs w:val="24"/>
        </w:rPr>
      </w:pPr>
      <w:bookmarkStart w:id="8" w:name="_heading=h.uw0vd9bkb1ra" w:colFirst="0" w:colLast="0"/>
      <w:bookmarkEnd w:id="8"/>
      <w:r w:rsidRPr="00B42141">
        <w:rPr>
          <w:rFonts w:ascii="Times New Roman" w:eastAsia="Times New Roman" w:hAnsi="Times New Roman"/>
          <w:sz w:val="24"/>
          <w:szCs w:val="24"/>
        </w:rPr>
        <w:lastRenderedPageBreak/>
        <w:t>З</w:t>
      </w:r>
      <w:r w:rsidR="00B42141" w:rsidRPr="00B42141">
        <w:rPr>
          <w:rFonts w:ascii="Times New Roman" w:eastAsia="Times New Roman" w:hAnsi="Times New Roman"/>
          <w:sz w:val="24"/>
          <w:szCs w:val="24"/>
        </w:rPr>
        <w:t xml:space="preserve">амовник здійснює закупівлю цього виду товару, оскільки він за своїми якісними та технічними характеристиками найбільше відповідатиме вимогам та потребам замовника. </w:t>
      </w:r>
    </w:p>
    <w:p w14:paraId="18DF54B6" w14:textId="0322E513" w:rsidR="00F55A9F" w:rsidRPr="00B42141" w:rsidRDefault="00F55A9F" w:rsidP="00B42141">
      <w:pPr>
        <w:spacing w:after="0" w:line="240" w:lineRule="auto"/>
        <w:ind w:firstLine="720"/>
        <w:jc w:val="both"/>
        <w:rPr>
          <w:rFonts w:ascii="Times New Roman" w:eastAsia="Times New Roman" w:hAnsi="Times New Roman"/>
          <w:sz w:val="24"/>
          <w:szCs w:val="24"/>
        </w:rPr>
      </w:pPr>
      <w:bookmarkStart w:id="9" w:name="_heading=h.qnwmtff3jstz" w:colFirst="0" w:colLast="0"/>
      <w:bookmarkEnd w:id="9"/>
      <w:r w:rsidRPr="00B42141">
        <w:rPr>
          <w:rFonts w:ascii="Times New Roman" w:hAnsi="Times New Roman"/>
          <w:sz w:val="24"/>
          <w:szCs w:val="24"/>
        </w:rPr>
        <w:t>Технічні та якісні характеристики предмета закупівлі визначені на підставі наявної потреби в закупівлі</w:t>
      </w:r>
      <w:r w:rsidR="00FD5732" w:rsidRPr="00B42141">
        <w:rPr>
          <w:rFonts w:ascii="Times New Roman" w:hAnsi="Times New Roman"/>
          <w:sz w:val="24"/>
          <w:szCs w:val="24"/>
        </w:rPr>
        <w:t>.</w:t>
      </w:r>
    </w:p>
    <w:p w14:paraId="6E858AC3" w14:textId="086A313D" w:rsidR="00F55A9F"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Визначені якісні та технічні характеристики предмета закупівлі є необхідними та достатніми (оптимальними) для задоволення потреб товариства та відповідають пропозиціям відповідного ринку збуту.</w:t>
      </w:r>
    </w:p>
    <w:p w14:paraId="229AAFB7" w14:textId="14295E91" w:rsidR="00775B9B"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Безпосередньо якісні характеристики товару визначаються у Технічній специфікації (Розділ VII) до тендерної документації.</w:t>
      </w:r>
    </w:p>
    <w:sectPr w:rsidR="00775B9B" w:rsidRPr="00B42141">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municipal_lviv_108">
    <w:altName w:val="Times New Roman"/>
    <w:panose1 w:val="00000000000000000000"/>
    <w:charset w:val="00"/>
    <w:family w:val="modern"/>
    <w:notTrueType/>
    <w:pitch w:val="variable"/>
    <w:sig w:usb0="00000207" w:usb1="00000000" w:usb2="00000000" w:usb3="00000000" w:csb0="00000007"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00347"/>
    <w:multiLevelType w:val="hybridMultilevel"/>
    <w:tmpl w:val="2632C626"/>
    <w:lvl w:ilvl="0" w:tplc="D90891A6">
      <w:start w:val="6"/>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09BA4E46"/>
    <w:multiLevelType w:val="hybridMultilevel"/>
    <w:tmpl w:val="08E483B8"/>
    <w:lvl w:ilvl="0" w:tplc="D30855C0">
      <w:start w:val="1"/>
      <w:numFmt w:val="decimal"/>
      <w:lvlText w:val="%1."/>
      <w:lvlJc w:val="left"/>
      <w:pPr>
        <w:ind w:left="720" w:hanging="360"/>
      </w:pPr>
      <w:rPr>
        <w:rFonts w:hint="default"/>
        <w:b/>
        <w:bCs/>
        <w:i w:val="0"/>
        <w:color w:val="auto"/>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08D"/>
    <w:rsid w:val="00195973"/>
    <w:rsid w:val="0070006D"/>
    <w:rsid w:val="00775B9B"/>
    <w:rsid w:val="008F5D70"/>
    <w:rsid w:val="00B40A27"/>
    <w:rsid w:val="00B42141"/>
    <w:rsid w:val="00D55340"/>
    <w:rsid w:val="00F55A9F"/>
    <w:rsid w:val="00FD008D"/>
    <w:rsid w:val="00FD573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2CB7E"/>
  <w15:docId w15:val="{A9CA1980-1A6F-4727-AD7A-39BEF60E8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1A09"/>
    <w:rPr>
      <w:rFonts w:cs="Times New Roman"/>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rvts0">
    <w:name w:val="rvts0"/>
    <w:basedOn w:val="a0"/>
    <w:rsid w:val="00171A09"/>
  </w:style>
  <w:style w:type="character" w:styleId="a4">
    <w:name w:val="Hyperlink"/>
    <w:uiPriority w:val="99"/>
    <w:semiHidden/>
    <w:unhideWhenUsed/>
    <w:rsid w:val="00171A09"/>
    <w:rPr>
      <w:color w:val="0000FF"/>
      <w:u w:val="single"/>
    </w:rPr>
  </w:style>
  <w:style w:type="character" w:styleId="a5">
    <w:name w:val="Emphasis"/>
    <w:uiPriority w:val="20"/>
    <w:qFormat/>
    <w:rsid w:val="00171A09"/>
    <w:rPr>
      <w:i/>
      <w:iCs/>
    </w:rPr>
  </w:style>
  <w:style w:type="paragraph" w:customStyle="1" w:styleId="newsdetailcardtext">
    <w:name w:val="newsdetailcard__text"/>
    <w:basedOn w:val="a"/>
    <w:rsid w:val="0092628E"/>
    <w:pPr>
      <w:spacing w:before="100" w:beforeAutospacing="1" w:after="100" w:afterAutospacing="1" w:line="240" w:lineRule="auto"/>
    </w:pPr>
    <w:rPr>
      <w:rFonts w:ascii="Times New Roman" w:eastAsia="Times New Roman" w:hAnsi="Times New Roman"/>
      <w:sz w:val="24"/>
      <w:szCs w:val="24"/>
      <w:lang w:val="ru-RU"/>
    </w:rPr>
  </w:style>
  <w:style w:type="paragraph" w:customStyle="1" w:styleId="10">
    <w:name w:val="Обычный1"/>
    <w:rsid w:val="00FC558E"/>
    <w:pPr>
      <w:spacing w:after="0"/>
    </w:pPr>
    <w:rPr>
      <w:rFonts w:ascii="Arial" w:eastAsia="Times New Roman" w:hAnsi="Arial" w:cs="Arial"/>
      <w:color w:val="000000"/>
    </w:rPr>
  </w:style>
  <w:style w:type="paragraph" w:styleId="a6">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a7">
    <w:name w:val="Normal (Web)"/>
    <w:basedOn w:val="a"/>
    <w:uiPriority w:val="99"/>
    <w:unhideWhenUsed/>
    <w:rsid w:val="006F45F1"/>
    <w:pPr>
      <w:spacing w:before="100" w:beforeAutospacing="1" w:after="100" w:afterAutospacing="1" w:line="240" w:lineRule="auto"/>
    </w:pPr>
    <w:rPr>
      <w:rFonts w:ascii="Times New Roman" w:eastAsia="Times New Roman" w:hAnsi="Times New Roman"/>
      <w:sz w:val="24"/>
      <w:szCs w:val="24"/>
      <w:lang w:val="ru-RU"/>
    </w:rPr>
  </w:style>
  <w:style w:type="table" w:customStyle="1" w:styleId="a8">
    <w:basedOn w:val="TableNormal3"/>
    <w:tblPr>
      <w:tblStyleRowBandSize w:val="1"/>
      <w:tblStyleColBandSize w:val="1"/>
      <w:tblCellMar>
        <w:top w:w="100" w:type="dxa"/>
        <w:left w:w="100" w:type="dxa"/>
        <w:bottom w:w="100" w:type="dxa"/>
        <w:right w:w="100" w:type="dxa"/>
      </w:tblCellMar>
    </w:tblPr>
  </w:style>
  <w:style w:type="table" w:customStyle="1" w:styleId="a9">
    <w:basedOn w:val="TableNormal3"/>
    <w:tblPr>
      <w:tblStyleRowBandSize w:val="1"/>
      <w:tblStyleColBandSize w:val="1"/>
      <w:tblCellMar>
        <w:top w:w="15" w:type="dxa"/>
        <w:left w:w="15" w:type="dxa"/>
        <w:bottom w:w="15" w:type="dxa"/>
        <w:right w:w="15" w:type="dxa"/>
      </w:tblCellMar>
    </w:tblPr>
  </w:style>
  <w:style w:type="table" w:styleId="aa">
    <w:name w:val="Table Grid"/>
    <w:basedOn w:val="a1"/>
    <w:uiPriority w:val="39"/>
    <w:rsid w:val="008F5D70"/>
    <w:pPr>
      <w:spacing w:after="0" w:line="240" w:lineRule="auto"/>
    </w:pPr>
    <w:rPr>
      <w:rFonts w:ascii="Times New Roman" w:eastAsiaTheme="minorHAnsi" w:hAnsi="Times New Roman" w:cs="Times New Roman"/>
      <w:sz w:val="28"/>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8F5D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AHjUEQfKL78l/6U4PSpFsesMlg==">CgMxLjAyCGguZ2pkZ3hzMgloLjN6bnlzaDcyDmgudXcwdmQ5YmtiMXJhMg5oLmdjc2ZiYWxvdDJmbzINaC50azdndGVlNm16bTIOaC5xbndtdGZmM2pzdHoyDmguM3hxMThldzRkdmw3Mg5oLnYxcGI3a2JsZXVsMDIOaC5zZmhoYXM0MGI5aDk4AHIhMS1Gb3J4U1dWMHA2dlZPZUVqcU9nNWtxWFBwQXM1ci1u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2</Pages>
  <Words>2529</Words>
  <Characters>1442</Characters>
  <Application>Microsoft Office Word</Application>
  <DocSecurity>0</DocSecurity>
  <Lines>12</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Бедрій Роман</cp:lastModifiedBy>
  <cp:revision>4</cp:revision>
  <dcterms:created xsi:type="dcterms:W3CDTF">2021-03-02T07:11:00Z</dcterms:created>
  <dcterms:modified xsi:type="dcterms:W3CDTF">2025-05-19T16:08:00Z</dcterms:modified>
</cp:coreProperties>
</file>