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643B2C99" w:rsidR="008F5D70" w:rsidRDefault="009D4E55" w:rsidP="009D4E55">
      <w:pPr>
        <w:shd w:val="clear" w:color="auto" w:fill="FFFFFF" w:themeFill="background1"/>
        <w:spacing w:after="0" w:line="240" w:lineRule="auto"/>
        <w:ind w:firstLine="567"/>
        <w:jc w:val="both"/>
        <w:rPr>
          <w:rFonts w:ascii="Times New Roman" w:hAnsi="Times New Roman"/>
          <w:b/>
          <w:bCs/>
          <w:sz w:val="24"/>
          <w:szCs w:val="24"/>
        </w:rPr>
      </w:pPr>
      <w:bookmarkStart w:id="2" w:name="_Hlk198029843"/>
      <w:bookmarkStart w:id="3" w:name="_Hlk505604349"/>
      <w:r w:rsidRPr="009D4E55">
        <w:rPr>
          <w:rFonts w:ascii="Times New Roman" w:hAnsi="Times New Roman"/>
          <w:b/>
          <w:bCs/>
          <w:sz w:val="24"/>
          <w:szCs w:val="24"/>
        </w:rPr>
        <w:t>«</w:t>
      </w:r>
      <w:r w:rsidR="00394139" w:rsidRPr="00394139">
        <w:rPr>
          <w:rFonts w:ascii="Times New Roman" w:hAnsi="Times New Roman"/>
          <w:b/>
          <w:bCs/>
          <w:sz w:val="24"/>
          <w:szCs w:val="24"/>
        </w:rPr>
        <w:t>Бензин А-95 (Євро 5) у роздріб через мережу АЗС (талони)</w:t>
      </w:r>
      <w:r w:rsidRPr="009D4E55">
        <w:rPr>
          <w:rFonts w:ascii="Times New Roman" w:hAnsi="Times New Roman"/>
          <w:b/>
          <w:bCs/>
          <w:sz w:val="24"/>
          <w:szCs w:val="24"/>
        </w:rPr>
        <w:t xml:space="preserve">», код ДК 021:2015 - </w:t>
      </w:r>
      <w:r w:rsidR="00394139" w:rsidRPr="00394139">
        <w:rPr>
          <w:rFonts w:ascii="Times New Roman" w:hAnsi="Times New Roman"/>
          <w:b/>
          <w:bCs/>
          <w:sz w:val="24"/>
          <w:szCs w:val="24"/>
        </w:rPr>
        <w:t>09130000-9: Нафта і дистиляти</w:t>
      </w:r>
      <w:r w:rsidR="00394139">
        <w:rPr>
          <w:rFonts w:ascii="Times New Roman" w:hAnsi="Times New Roman"/>
          <w:b/>
          <w:bCs/>
          <w:sz w:val="24"/>
          <w:szCs w:val="24"/>
        </w:rPr>
        <w:t>.</w:t>
      </w:r>
    </w:p>
    <w:p w14:paraId="4D2AD507" w14:textId="474E6AEB" w:rsidR="000869A3" w:rsidRPr="00B42141" w:rsidRDefault="000869A3" w:rsidP="009D4E55">
      <w:pPr>
        <w:shd w:val="clear" w:color="auto" w:fill="FFFFFF" w:themeFill="background1"/>
        <w:spacing w:after="0" w:line="240" w:lineRule="auto"/>
        <w:ind w:firstLine="567"/>
        <w:jc w:val="both"/>
        <w:rPr>
          <w:rFonts w:ascii="Times New Roman" w:hAnsi="Times New Roman"/>
          <w:b/>
          <w:sz w:val="24"/>
          <w:szCs w:val="24"/>
        </w:rPr>
      </w:pPr>
      <w:r>
        <w:rPr>
          <w:rFonts w:ascii="Times New Roman" w:hAnsi="Times New Roman"/>
          <w:b/>
          <w:bCs/>
          <w:sz w:val="24"/>
          <w:szCs w:val="24"/>
        </w:rPr>
        <w:t>Закупівля здійснюється для власних потреб, для використання в господарській діяльності.</w:t>
      </w:r>
    </w:p>
    <w:bookmarkEnd w:id="2"/>
    <w:bookmarkEnd w:id="3"/>
    <w:p w14:paraId="4B4C2864" w14:textId="77777777"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процедури закупівлі:</w:t>
      </w:r>
    </w:p>
    <w:p w14:paraId="0000000D" w14:textId="1C726B8C" w:rsidR="00FD008D" w:rsidRPr="00D55340"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proofErr w:type="spellStart"/>
      <w:r w:rsidR="00D55340">
        <w:rPr>
          <w:rFonts w:ascii="Times New Roman" w:eastAsia="Times New Roman" w:hAnsi="Times New Roman"/>
          <w:b/>
          <w:bCs/>
          <w:sz w:val="24"/>
          <w:szCs w:val="24"/>
        </w:rPr>
        <w:t>індифікатор</w:t>
      </w:r>
      <w:proofErr w:type="spellEnd"/>
      <w:r w:rsidR="00D55340">
        <w:rPr>
          <w:rFonts w:ascii="Times New Roman" w:eastAsia="Times New Roman" w:hAnsi="Times New Roman"/>
          <w:b/>
          <w:bCs/>
          <w:sz w:val="24"/>
          <w:szCs w:val="24"/>
        </w:rPr>
        <w:t xml:space="preserve"> закупівлі: </w:t>
      </w:r>
      <w:r w:rsidR="00394139" w:rsidRPr="00394139">
        <w:rPr>
          <w:rFonts w:ascii="Times New Roman" w:eastAsia="Times New Roman" w:hAnsi="Times New Roman"/>
          <w:b/>
          <w:bCs/>
          <w:sz w:val="24"/>
          <w:szCs w:val="24"/>
          <w:lang w:val="en-US"/>
        </w:rPr>
        <w:t>UA-2025-06-02-001271-a</w:t>
      </w:r>
      <w:r w:rsidR="00D55340">
        <w:rPr>
          <w:rFonts w:ascii="Times New Roman" w:eastAsia="Times New Roman" w:hAnsi="Times New Roman"/>
          <w:b/>
          <w:bCs/>
          <w:sz w:val="24"/>
          <w:szCs w:val="24"/>
        </w:rPr>
        <w:t>.</w:t>
      </w:r>
    </w:p>
    <w:p w14:paraId="22740C72" w14:textId="51EFB473" w:rsidR="0070006D" w:rsidRPr="009D4E55"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005EB8">
        <w:rPr>
          <w:rFonts w:ascii="Times New Roman" w:eastAsia="Times New Roman" w:hAnsi="Times New Roman"/>
          <w:bCs/>
          <w:sz w:val="24"/>
          <w:szCs w:val="24"/>
        </w:rPr>
        <w:t>Розмір бюджетного призначення:</w:t>
      </w:r>
      <w:r w:rsidRPr="00005EB8">
        <w:rPr>
          <w:rFonts w:ascii="Times New Roman" w:eastAsia="Times New Roman" w:hAnsi="Times New Roman"/>
          <w:sz w:val="24"/>
          <w:szCs w:val="24"/>
        </w:rPr>
        <w:t xml:space="preserve"> </w:t>
      </w:r>
      <w:r w:rsidR="00394139" w:rsidRPr="00394139">
        <w:rPr>
          <w:rFonts w:ascii="Times New Roman" w:eastAsia="Times New Roman" w:hAnsi="Times New Roman"/>
          <w:b/>
          <w:bCs/>
          <w:sz w:val="24"/>
          <w:szCs w:val="24"/>
        </w:rPr>
        <w:t>Місцевий бюджет - 1626300.00 грн.</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0000000F" w14:textId="4E8CA1F9" w:rsidR="00FD008D" w:rsidRPr="00005EB8" w:rsidRDefault="00394139" w:rsidP="00005EB8">
      <w:pPr>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 xml:space="preserve">Очікувана вартість закупівлі - </w:t>
      </w:r>
      <w:r w:rsidRPr="00394139">
        <w:rPr>
          <w:rFonts w:ascii="Times New Roman" w:eastAsia="Times New Roman" w:hAnsi="Times New Roman"/>
          <w:b/>
          <w:bCs/>
          <w:sz w:val="24"/>
          <w:szCs w:val="24"/>
        </w:rPr>
        <w:t>1 626 300.00</w:t>
      </w:r>
      <w:r w:rsidRPr="00394139">
        <w:rPr>
          <w:rFonts w:ascii="Times New Roman" w:eastAsia="Times New Roman" w:hAnsi="Times New Roman"/>
          <w:b/>
          <w:bCs/>
          <w:sz w:val="24"/>
          <w:szCs w:val="24"/>
        </w:rPr>
        <w:t xml:space="preserve"> </w:t>
      </w:r>
      <w:r w:rsidR="0070006D" w:rsidRPr="00206516">
        <w:rPr>
          <w:rFonts w:ascii="Times New Roman" w:eastAsia="Times New Roman" w:hAnsi="Times New Roman"/>
          <w:b/>
          <w:bCs/>
          <w:sz w:val="24"/>
          <w:szCs w:val="24"/>
        </w:rPr>
        <w:t>з ПДВ</w:t>
      </w:r>
      <w:r w:rsidR="009D4E55">
        <w:rPr>
          <w:rFonts w:ascii="Times New Roman" w:eastAsia="Times New Roman" w:hAnsi="Times New Roman"/>
          <w:b/>
          <w:bCs/>
          <w:sz w:val="24"/>
          <w:szCs w:val="24"/>
        </w:rPr>
        <w:t>.</w:t>
      </w:r>
    </w:p>
    <w:p w14:paraId="3FFBB666" w14:textId="77777777" w:rsidR="00B42141" w:rsidRPr="00B42141" w:rsidRDefault="00B42141"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00195973" w:rsidRPr="00B42141">
        <w:rPr>
          <w:rFonts w:ascii="Times New Roman" w:eastAsia="Times New Roman" w:hAnsi="Times New Roman"/>
          <w:color w:val="000000"/>
          <w:sz w:val="24"/>
          <w:szCs w:val="24"/>
        </w:rPr>
        <w:t>моніторинги</w:t>
      </w:r>
      <w:proofErr w:type="spellEnd"/>
      <w:r w:rsidR="00195973"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1351E266" w14:textId="6F0B1226" w:rsidR="000869A3" w:rsidRPr="00B42141"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На основі інформації із сайту </w:t>
      </w:r>
      <w:hyperlink r:id="rId7" w:history="1">
        <w:r w:rsidRPr="00221E32">
          <w:rPr>
            <w:rStyle w:val="a4"/>
            <w:rFonts w:ascii="Times New Roman" w:eastAsia="Times New Roman" w:hAnsi="Times New Roman"/>
            <w:sz w:val="24"/>
            <w:szCs w:val="24"/>
          </w:rPr>
          <w:t>https://index.minfin.com.ua/ua/markets/fuel/reg/lvovskaya/</w:t>
        </w:r>
      </w:hyperlink>
      <w:r>
        <w:rPr>
          <w:rFonts w:ascii="Times New Roman" w:eastAsia="Times New Roman" w:hAnsi="Times New Roman"/>
          <w:color w:val="000000"/>
          <w:sz w:val="24"/>
          <w:szCs w:val="24"/>
        </w:rPr>
        <w:t xml:space="preserve">. </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lastRenderedPageBreak/>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869A3"/>
    <w:rsid w:val="00195973"/>
    <w:rsid w:val="00206516"/>
    <w:rsid w:val="00230E52"/>
    <w:rsid w:val="00394139"/>
    <w:rsid w:val="004202F3"/>
    <w:rsid w:val="004C0A9C"/>
    <w:rsid w:val="005E7151"/>
    <w:rsid w:val="0070006D"/>
    <w:rsid w:val="00775B9B"/>
    <w:rsid w:val="008F5D70"/>
    <w:rsid w:val="009D4E55"/>
    <w:rsid w:val="00B40A27"/>
    <w:rsid w:val="00B42141"/>
    <w:rsid w:val="00D55340"/>
    <w:rsid w:val="00F55A9F"/>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ndex.minfin.com.ua/ua/markets/fuel/reg/lvovskay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2312</Words>
  <Characters>1318</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3</cp:revision>
  <dcterms:created xsi:type="dcterms:W3CDTF">2025-06-02T06:57:00Z</dcterms:created>
  <dcterms:modified xsi:type="dcterms:W3CDTF">2025-06-02T07:05:00Z</dcterms:modified>
</cp:coreProperties>
</file>