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4A6C265" w14:textId="21819882" w:rsidR="00E2306D" w:rsidRPr="004B4123" w:rsidRDefault="00E2306D" w:rsidP="00B42141">
      <w:pPr>
        <w:shd w:val="clear" w:color="auto" w:fill="FFFFFF" w:themeFill="background1"/>
        <w:spacing w:after="0" w:line="240" w:lineRule="auto"/>
        <w:ind w:firstLine="567"/>
        <w:jc w:val="both"/>
        <w:rPr>
          <w:rFonts w:ascii="Times New Roman" w:eastAsia="Arial" w:hAnsi="Times New Roman"/>
          <w:b/>
          <w:bCs/>
          <w:iCs/>
          <w:sz w:val="24"/>
          <w:szCs w:val="24"/>
          <w:lang w:eastAsia="ru-RU"/>
        </w:rPr>
      </w:pPr>
      <w:bookmarkStart w:id="2" w:name="_Hlk198134634"/>
      <w:bookmarkStart w:id="3" w:name="_Hlk198674878"/>
      <w:bookmarkStart w:id="4" w:name="_Hlk198029843"/>
      <w:bookmarkStart w:id="5" w:name="_Hlk505604349"/>
      <w:r w:rsidRPr="004B4123">
        <w:rPr>
          <w:rFonts w:ascii="Times New Roman" w:eastAsia="Arial" w:hAnsi="Times New Roman"/>
          <w:b/>
          <w:bCs/>
          <w:iCs/>
          <w:sz w:val="24"/>
          <w:szCs w:val="24"/>
          <w:lang w:eastAsia="ru-RU"/>
        </w:rPr>
        <w:t>«</w:t>
      </w:r>
      <w:r w:rsidR="0007226B" w:rsidRPr="0007226B">
        <w:rPr>
          <w:rFonts w:ascii="Times New Roman" w:eastAsia="Arial" w:hAnsi="Times New Roman"/>
          <w:b/>
          <w:bCs/>
          <w:iCs/>
          <w:sz w:val="24"/>
          <w:szCs w:val="24"/>
          <w:lang w:val="ru-RU" w:eastAsia="ru-RU"/>
        </w:rPr>
        <w:t>Дріт колючий</w:t>
      </w:r>
      <w:r w:rsidRPr="004B4123">
        <w:rPr>
          <w:rFonts w:ascii="Times New Roman" w:eastAsia="Arial" w:hAnsi="Times New Roman"/>
          <w:b/>
          <w:bCs/>
          <w:iCs/>
          <w:sz w:val="24"/>
          <w:szCs w:val="24"/>
          <w:lang w:eastAsia="ru-RU"/>
        </w:rPr>
        <w:t xml:space="preserve">», код ДК 021:2015 - </w:t>
      </w:r>
      <w:bookmarkEnd w:id="2"/>
      <w:r w:rsidR="0007226B" w:rsidRPr="0007226B">
        <w:rPr>
          <w:rFonts w:ascii="Times New Roman" w:eastAsia="Arial" w:hAnsi="Times New Roman"/>
          <w:b/>
          <w:sz w:val="24"/>
          <w:szCs w:val="24"/>
          <w:lang w:eastAsia="ru-RU"/>
        </w:rPr>
        <w:t>44310000-6: Вироби з дроту</w:t>
      </w:r>
      <w:r w:rsidRPr="004B4123">
        <w:rPr>
          <w:rFonts w:ascii="Times New Roman" w:eastAsia="Arial" w:hAnsi="Times New Roman"/>
          <w:b/>
          <w:bCs/>
          <w:iCs/>
          <w:sz w:val="24"/>
          <w:szCs w:val="24"/>
          <w:lang w:eastAsia="ru-RU"/>
        </w:rPr>
        <w:t>.</w:t>
      </w:r>
      <w:bookmarkEnd w:id="3"/>
    </w:p>
    <w:bookmarkEnd w:id="4"/>
    <w:bookmarkEnd w:id="5"/>
    <w:p w14:paraId="0463DD26" w14:textId="7917FD3F" w:rsidR="0007226B" w:rsidRPr="00090E94" w:rsidRDefault="0007226B" w:rsidP="00090E94">
      <w:pPr>
        <w:pStyle w:val="ab"/>
        <w:numPr>
          <w:ilvl w:val="0"/>
          <w:numId w:val="1"/>
        </w:numPr>
        <w:spacing w:after="0" w:line="240" w:lineRule="auto"/>
        <w:ind w:left="0" w:firstLine="567"/>
        <w:jc w:val="both"/>
        <w:rPr>
          <w:rFonts w:ascii="Times New Roman" w:eastAsia="Times New Roman" w:hAnsi="Times New Roman"/>
          <w:sz w:val="24"/>
          <w:szCs w:val="24"/>
        </w:rPr>
      </w:pPr>
      <w:r w:rsidRPr="0007226B">
        <w:rPr>
          <w:rFonts w:ascii="Times New Roman" w:eastAsia="Times New Roman" w:hAnsi="Times New Roman"/>
          <w:sz w:val="24"/>
          <w:szCs w:val="24"/>
        </w:rPr>
        <w:t>Закупівля здійснюється на виконання рішення виконавчого комітету Львівської міської ради № 941 від 19.09.2025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безоплатної передачі такого товару у власність (на облік) запитувачу - військовій частині Збройних Сил України</w:t>
      </w:r>
      <w:r>
        <w:rPr>
          <w:rFonts w:ascii="Times New Roman" w:eastAsia="Times New Roman" w:hAnsi="Times New Roman"/>
          <w:sz w:val="24"/>
          <w:szCs w:val="24"/>
        </w:rPr>
        <w:t xml:space="preserve">, </w:t>
      </w:r>
      <w:r w:rsidRPr="0064559E">
        <w:rPr>
          <w:rFonts w:ascii="Times New Roman" w:hAnsi="Times New Roman"/>
          <w:bCs/>
          <w:sz w:val="24"/>
          <w:szCs w:val="24"/>
        </w:rPr>
        <w:t>з урахуванням вимог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w:t>
      </w:r>
    </w:p>
    <w:p w14:paraId="1BC27398" w14:textId="0627B9D3" w:rsidR="0007226B" w:rsidRPr="00090E94" w:rsidRDefault="0007226B" w:rsidP="00090E94">
      <w:pPr>
        <w:spacing w:after="0" w:line="240" w:lineRule="auto"/>
        <w:ind w:firstLine="567"/>
        <w:jc w:val="both"/>
        <w:rPr>
          <w:rFonts w:ascii="Times New Roman" w:eastAsia="Times New Roman" w:hAnsi="Times New Roman"/>
          <w:sz w:val="24"/>
          <w:szCs w:val="24"/>
        </w:rPr>
      </w:pPr>
      <w:r w:rsidRPr="00090E94">
        <w:rPr>
          <w:rFonts w:ascii="Times New Roman" w:eastAsia="Times New Roman" w:hAnsi="Times New Roman"/>
          <w:sz w:val="24"/>
          <w:szCs w:val="24"/>
        </w:rPr>
        <w:t>Придбання замовником товару даного виду здійснюється для потреб військового формування Збройних сил України, за їх запитом з подальшою передачею такого товару на облік запитувача. Зважаючи на клопотання від військового формуванння Збройних сил України (з міркувань безпеки інформація про найменування та місцезнаходження такого структурного підрозділу не розголошується, так як розголошення такої інформації під час дії правового режиму воєнного стану в Україні може нести загрозу національній безпеці та/або громадській безпеці і порядку), придбання товару даного виду є об’єктивною необхідністю, зумовленою актуальною потребою в належному укомплектуванні підрозділу, підвищення їх боєздатності, забезпеченні технічної підтримки як оборонного, так і наступального потенціалу військового формування, яке задіяне у виконанні завдань із захисту територіальної цілісності та суверенітету держави, відсічі і стримування збройної агресії російської федерації, а також інших визначених бойових завдань у межах проведення заходів національної безпеки й оборони. Товар даного виду за своїми якісними та технічними характеристиками найбільше відповідає вимогам та потребам військового формування. Тому, для максимальної економії та ефективності, замовником було прийнято рішення провести закупівлю саме даного виду товару.</w:t>
      </w:r>
    </w:p>
    <w:p w14:paraId="4B4C2864" w14:textId="0CCAE88C"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43078C8D" w:rsidR="00FD008D" w:rsidRPr="00E23202"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0D335B" w:rsidRPr="000D335B">
        <w:rPr>
          <w:rFonts w:ascii="Times New Roman" w:eastAsia="Times New Roman" w:hAnsi="Times New Roman"/>
          <w:b/>
          <w:bCs/>
          <w:sz w:val="24"/>
          <w:szCs w:val="24"/>
        </w:rPr>
        <w:t>UA-2025-10-02-007958-a</w:t>
      </w:r>
      <w:r w:rsidR="000D335B">
        <w:rPr>
          <w:rFonts w:ascii="Times New Roman" w:eastAsia="Times New Roman" w:hAnsi="Times New Roman"/>
          <w:b/>
          <w:bCs/>
          <w:sz w:val="24"/>
          <w:szCs w:val="24"/>
        </w:rPr>
        <w:t xml:space="preserve"> </w:t>
      </w:r>
      <w:r w:rsidR="00AE424B">
        <w:rPr>
          <w:rFonts w:ascii="Times New Roman" w:eastAsia="Times New Roman" w:hAnsi="Times New Roman"/>
          <w:b/>
          <w:bCs/>
          <w:sz w:val="24"/>
          <w:szCs w:val="24"/>
        </w:rPr>
        <w:t>(</w:t>
      </w:r>
      <w:r w:rsidR="000D335B" w:rsidRPr="000D335B">
        <w:rPr>
          <w:rFonts w:ascii="Times New Roman" w:eastAsia="Times New Roman" w:hAnsi="Times New Roman"/>
          <w:b/>
          <w:bCs/>
          <w:sz w:val="24"/>
          <w:szCs w:val="24"/>
        </w:rPr>
        <w:t>https://prozorro.gov.ua/uk/tender/UA-2025-10-02-007958-a</w:t>
      </w:r>
      <w:r w:rsidR="00AE424B">
        <w:rPr>
          <w:rFonts w:ascii="Times New Roman" w:eastAsia="Times New Roman" w:hAnsi="Times New Roman"/>
          <w:b/>
          <w:bCs/>
          <w:sz w:val="24"/>
          <w:szCs w:val="24"/>
        </w:rPr>
        <w:t>)</w:t>
      </w:r>
      <w:r w:rsidR="00E23202">
        <w:rPr>
          <w:rFonts w:ascii="Times New Roman" w:eastAsia="Times New Roman" w:hAnsi="Times New Roman"/>
          <w:b/>
          <w:bCs/>
          <w:sz w:val="24"/>
          <w:szCs w:val="24"/>
        </w:rPr>
        <w:t>.</w:t>
      </w:r>
    </w:p>
    <w:p w14:paraId="22740C72" w14:textId="10D2192C"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6" w:name="_heading=h.3znysh7" w:colFirst="0" w:colLast="0"/>
      <w:bookmarkEnd w:id="6"/>
      <w:r w:rsidRPr="00B42141">
        <w:rPr>
          <w:rFonts w:ascii="Times New Roman" w:eastAsia="Times New Roman" w:hAnsi="Times New Roman"/>
          <w:bCs/>
          <w:sz w:val="24"/>
          <w:szCs w:val="24"/>
        </w:rPr>
        <w:lastRenderedPageBreak/>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B605A5">
        <w:rPr>
          <w:rFonts w:ascii="Times New Roman" w:hAnsi="Times New Roman"/>
          <w:color w:val="454545"/>
          <w:sz w:val="24"/>
          <w:szCs w:val="24"/>
        </w:rPr>
        <w:t xml:space="preserve"> </w:t>
      </w:r>
      <w:r w:rsidR="007F7CC8">
        <w:rPr>
          <w:rFonts w:ascii="Times New Roman" w:hAnsi="Times New Roman"/>
          <w:color w:val="454545"/>
          <w:sz w:val="24"/>
          <w:szCs w:val="24"/>
        </w:rPr>
        <w:t>–</w:t>
      </w:r>
      <w:r w:rsidR="0070006D" w:rsidRPr="00B42141">
        <w:rPr>
          <w:rFonts w:ascii="Times New Roman" w:hAnsi="Times New Roman"/>
          <w:color w:val="454545"/>
          <w:sz w:val="24"/>
          <w:szCs w:val="24"/>
        </w:rPr>
        <w:t xml:space="preserve"> </w:t>
      </w:r>
      <w:r w:rsidR="00893ADF" w:rsidRPr="00893ADF">
        <w:rPr>
          <w:rFonts w:ascii="Times New Roman" w:eastAsia="Times New Roman" w:hAnsi="Times New Roman"/>
          <w:b/>
          <w:iCs/>
          <w:color w:val="FF0000"/>
          <w:sz w:val="24"/>
          <w:szCs w:val="24"/>
          <w:lang w:eastAsia="en-US" w:bidi="en-US"/>
        </w:rPr>
        <w:t>443</w:t>
      </w:r>
      <w:r w:rsidR="00893ADF">
        <w:rPr>
          <w:rFonts w:ascii="Times New Roman" w:eastAsia="Times New Roman" w:hAnsi="Times New Roman"/>
          <w:b/>
          <w:iCs/>
          <w:color w:val="FF0000"/>
          <w:sz w:val="24"/>
          <w:szCs w:val="24"/>
          <w:lang w:eastAsia="en-US" w:bidi="en-US"/>
        </w:rPr>
        <w:t> </w:t>
      </w:r>
      <w:r w:rsidR="00893ADF" w:rsidRPr="00893ADF">
        <w:rPr>
          <w:rFonts w:ascii="Times New Roman" w:eastAsia="Times New Roman" w:hAnsi="Times New Roman"/>
          <w:b/>
          <w:iCs/>
          <w:color w:val="FF0000"/>
          <w:sz w:val="24"/>
          <w:szCs w:val="24"/>
          <w:lang w:eastAsia="en-US" w:bidi="en-US"/>
        </w:rPr>
        <w:t>040</w:t>
      </w:r>
      <w:r w:rsidR="00893ADF">
        <w:rPr>
          <w:rFonts w:ascii="Times New Roman" w:eastAsia="Times New Roman" w:hAnsi="Times New Roman"/>
          <w:b/>
          <w:iCs/>
          <w:color w:val="FF0000"/>
          <w:sz w:val="24"/>
          <w:szCs w:val="24"/>
          <w:lang w:eastAsia="en-US" w:bidi="en-US"/>
        </w:rPr>
        <w:t>,</w:t>
      </w:r>
      <w:r w:rsidR="00893ADF" w:rsidRPr="00893ADF">
        <w:rPr>
          <w:rFonts w:ascii="Times New Roman" w:eastAsia="Times New Roman" w:hAnsi="Times New Roman"/>
          <w:b/>
          <w:iCs/>
          <w:color w:val="FF0000"/>
          <w:sz w:val="24"/>
          <w:szCs w:val="24"/>
          <w:lang w:eastAsia="en-US" w:bidi="en-US"/>
        </w:rPr>
        <w:t>00</w:t>
      </w:r>
      <w:r w:rsidR="0070006D" w:rsidRPr="0071668B">
        <w:rPr>
          <w:rFonts w:ascii="Times New Roman" w:eastAsia="Times New Roman" w:hAnsi="Times New Roman"/>
          <w:b/>
          <w:bCs/>
          <w:color w:val="FF0000"/>
          <w:sz w:val="24"/>
          <w:szCs w:val="24"/>
        </w:rPr>
        <w:t>грн</w:t>
      </w:r>
      <w:r w:rsidR="0070006D" w:rsidRPr="00B42141">
        <w:rPr>
          <w:rFonts w:ascii="Times New Roman" w:eastAsia="Times New Roman" w:hAnsi="Times New Roman"/>
          <w:b/>
          <w:bCs/>
          <w:sz w:val="24"/>
          <w:szCs w:val="24"/>
        </w:rPr>
        <w:t>.</w:t>
      </w:r>
    </w:p>
    <w:p w14:paraId="0000000F" w14:textId="62BC215E" w:rsidR="00FD008D" w:rsidRPr="004B4123" w:rsidRDefault="00B42141" w:rsidP="00B605A5">
      <w:pPr>
        <w:pStyle w:val="ab"/>
        <w:numPr>
          <w:ilvl w:val="0"/>
          <w:numId w:val="1"/>
        </w:numPr>
        <w:spacing w:after="0" w:line="240" w:lineRule="auto"/>
        <w:ind w:left="0" w:firstLine="567"/>
        <w:jc w:val="both"/>
        <w:rPr>
          <w:rFonts w:ascii="Times New Roman" w:eastAsia="Times New Roman" w:hAnsi="Times New Roman"/>
          <w:b/>
          <w:bCs/>
          <w:sz w:val="24"/>
          <w:szCs w:val="24"/>
        </w:rPr>
      </w:pPr>
      <w:r w:rsidRPr="004B4123">
        <w:rPr>
          <w:rFonts w:ascii="Times New Roman" w:eastAsia="Times New Roman" w:hAnsi="Times New Roman"/>
          <w:bCs/>
          <w:sz w:val="24"/>
          <w:szCs w:val="24"/>
        </w:rPr>
        <w:t>Очікувана вартість предмета закупівлі:</w:t>
      </w:r>
      <w:r w:rsidRPr="004B4123">
        <w:rPr>
          <w:rFonts w:ascii="Times New Roman" w:eastAsia="Times New Roman" w:hAnsi="Times New Roman"/>
          <w:sz w:val="24"/>
          <w:szCs w:val="24"/>
        </w:rPr>
        <w:t xml:space="preserve"> </w:t>
      </w:r>
      <w:r w:rsidR="00440514" w:rsidRPr="00440514">
        <w:rPr>
          <w:rFonts w:ascii="Times New Roman" w:eastAsia="Times New Roman" w:hAnsi="Times New Roman"/>
          <w:b/>
          <w:bCs/>
          <w:color w:val="FF0000"/>
          <w:sz w:val="24"/>
          <w:szCs w:val="24"/>
        </w:rPr>
        <w:t>443</w:t>
      </w:r>
      <w:r w:rsidR="00440514">
        <w:rPr>
          <w:rFonts w:ascii="Times New Roman" w:eastAsia="Times New Roman" w:hAnsi="Times New Roman"/>
          <w:b/>
          <w:bCs/>
          <w:color w:val="FF0000"/>
          <w:sz w:val="24"/>
          <w:szCs w:val="24"/>
        </w:rPr>
        <w:t> </w:t>
      </w:r>
      <w:r w:rsidR="00440514" w:rsidRPr="00440514">
        <w:rPr>
          <w:rFonts w:ascii="Times New Roman" w:eastAsia="Times New Roman" w:hAnsi="Times New Roman"/>
          <w:b/>
          <w:bCs/>
          <w:color w:val="FF0000"/>
          <w:sz w:val="24"/>
          <w:szCs w:val="24"/>
        </w:rPr>
        <w:t>040</w:t>
      </w:r>
      <w:r w:rsidR="00440514">
        <w:rPr>
          <w:rFonts w:ascii="Times New Roman" w:eastAsia="Times New Roman" w:hAnsi="Times New Roman"/>
          <w:b/>
          <w:bCs/>
          <w:color w:val="FF0000"/>
          <w:sz w:val="24"/>
          <w:szCs w:val="24"/>
        </w:rPr>
        <w:t>,</w:t>
      </w:r>
      <w:r w:rsidR="00440514" w:rsidRPr="00440514">
        <w:rPr>
          <w:rFonts w:ascii="Times New Roman" w:eastAsia="Times New Roman" w:hAnsi="Times New Roman"/>
          <w:b/>
          <w:bCs/>
          <w:color w:val="FF0000"/>
          <w:sz w:val="24"/>
          <w:szCs w:val="24"/>
        </w:rPr>
        <w:t>00</w:t>
      </w:r>
      <w:r w:rsidRPr="004B4123">
        <w:rPr>
          <w:rFonts w:ascii="Times New Roman" w:eastAsia="Times New Roman" w:hAnsi="Times New Roman"/>
          <w:b/>
          <w:bCs/>
          <w:color w:val="FF0000"/>
          <w:sz w:val="24"/>
          <w:szCs w:val="24"/>
        </w:rPr>
        <w:t>грн</w:t>
      </w:r>
      <w:r w:rsidR="0071668B" w:rsidRPr="004B4123">
        <w:rPr>
          <w:rFonts w:ascii="Times New Roman" w:eastAsia="Times New Roman" w:hAnsi="Times New Roman"/>
          <w:b/>
          <w:bCs/>
          <w:color w:val="FF0000"/>
          <w:sz w:val="24"/>
          <w:szCs w:val="24"/>
        </w:rPr>
        <w:t>.</w:t>
      </w:r>
      <w:r w:rsidR="0070006D" w:rsidRPr="004B4123">
        <w:rPr>
          <w:rFonts w:ascii="Times New Roman" w:eastAsia="Times New Roman" w:hAnsi="Times New Roman"/>
          <w:b/>
          <w:bCs/>
          <w:color w:val="FF0000"/>
          <w:sz w:val="24"/>
          <w:szCs w:val="24"/>
        </w:rPr>
        <w:t xml:space="preserve"> з ПДВ</w:t>
      </w:r>
      <w:r w:rsidRPr="004B4123">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5A3A4C4C" w:rsidR="00195973"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sidR="00E2306D">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sidR="00E2306D">
        <w:rPr>
          <w:rFonts w:ascii="Times New Roman" w:eastAsia="Times New Roman" w:hAnsi="Times New Roman"/>
          <w:color w:val="000000"/>
          <w:sz w:val="24"/>
          <w:szCs w:val="24"/>
        </w:rPr>
        <w:t xml:space="preserve"> </w:t>
      </w:r>
      <w:r w:rsidR="0071668B">
        <w:rPr>
          <w:rFonts w:ascii="Times New Roman" w:eastAsia="Times New Roman" w:hAnsi="Times New Roman"/>
          <w:color w:val="000000"/>
          <w:sz w:val="24"/>
          <w:szCs w:val="24"/>
        </w:rPr>
        <w:t xml:space="preserve">або </w:t>
      </w:r>
      <w:r w:rsidR="00E2306D">
        <w:rPr>
          <w:rFonts w:ascii="Times New Roman" w:eastAsia="Times New Roman" w:hAnsi="Times New Roman"/>
          <w:color w:val="000000"/>
          <w:sz w:val="24"/>
          <w:szCs w:val="24"/>
        </w:rPr>
        <w:t>виробника</w:t>
      </w:r>
      <w:r w:rsidR="00195973" w:rsidRPr="00B42141">
        <w:rPr>
          <w:rFonts w:ascii="Times New Roman" w:eastAsia="Times New Roman" w:hAnsi="Times New Roman"/>
          <w:color w:val="000000"/>
          <w:sz w:val="24"/>
          <w:szCs w:val="24"/>
        </w:rPr>
        <w:t xml:space="preserve">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AB08959" w14:textId="2F50E31D" w:rsidR="00E2306D" w:rsidRPr="00B42141" w:rsidRDefault="00E2306D"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8D0ADF">
        <w:rPr>
          <w:rFonts w:ascii="Times New Roman" w:eastAsia="Times New Roman" w:hAnsi="Times New Roman"/>
          <w:sz w:val="24"/>
          <w:szCs w:val="24"/>
        </w:rPr>
        <w:t>ої (</w:t>
      </w:r>
      <w:r w:rsidR="0071668B">
        <w:rPr>
          <w:rFonts w:ascii="Times New Roman" w:eastAsia="Times New Roman" w:hAnsi="Times New Roman"/>
          <w:sz w:val="24"/>
          <w:szCs w:val="24"/>
        </w:rPr>
        <w:t>их</w:t>
      </w:r>
      <w:r w:rsidR="008D0ADF">
        <w:rPr>
          <w:rFonts w:ascii="Times New Roman" w:eastAsia="Times New Roman" w:hAnsi="Times New Roman"/>
          <w:sz w:val="24"/>
          <w:szCs w:val="24"/>
        </w:rPr>
        <w:t>)</w:t>
      </w:r>
      <w:r>
        <w:rPr>
          <w:rFonts w:ascii="Times New Roman" w:eastAsia="Times New Roman" w:hAnsi="Times New Roman"/>
          <w:sz w:val="24"/>
          <w:szCs w:val="24"/>
        </w:rPr>
        <w:t xml:space="preserve"> пропозиції</w:t>
      </w:r>
      <w:r w:rsidR="008D0ADF">
        <w:rPr>
          <w:rFonts w:ascii="Times New Roman" w:eastAsia="Times New Roman" w:hAnsi="Times New Roman"/>
          <w:sz w:val="24"/>
          <w:szCs w:val="24"/>
        </w:rPr>
        <w:t>(й)</w:t>
      </w:r>
      <w:r>
        <w:rPr>
          <w:rFonts w:ascii="Times New Roman" w:eastAsia="Times New Roman" w:hAnsi="Times New Roman"/>
          <w:sz w:val="24"/>
          <w:szCs w:val="24"/>
        </w:rPr>
        <w:t xml:space="preserve"> від виробника</w:t>
      </w:r>
      <w:r w:rsidR="0071668B">
        <w:rPr>
          <w:rFonts w:ascii="Times New Roman" w:eastAsia="Times New Roman" w:hAnsi="Times New Roman"/>
          <w:sz w:val="24"/>
          <w:szCs w:val="24"/>
        </w:rPr>
        <w:t>(ів)</w:t>
      </w:r>
      <w:r w:rsidR="008D0ADF">
        <w:rPr>
          <w:rFonts w:ascii="Times New Roman" w:eastAsia="Times New Roman" w:hAnsi="Times New Roman"/>
          <w:sz w:val="24"/>
          <w:szCs w:val="24"/>
        </w:rPr>
        <w:t>/постачальника(ів)</w:t>
      </w:r>
      <w:r>
        <w:rPr>
          <w:rFonts w:ascii="Times New Roman" w:eastAsia="Times New Roman" w:hAnsi="Times New Roman"/>
          <w:sz w:val="24"/>
          <w:szCs w:val="24"/>
        </w:rPr>
        <w:t>.</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468EB7A8"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7" w:name="_heading=h.uw0vd9bkb1ra" w:colFirst="0" w:colLast="0"/>
      <w:bookmarkEnd w:id="7"/>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w:t>
      </w:r>
      <w:r w:rsidR="00612308">
        <w:rPr>
          <w:rFonts w:ascii="Times New Roman" w:eastAsia="Times New Roman" w:hAnsi="Times New Roman"/>
          <w:sz w:val="24"/>
          <w:szCs w:val="24"/>
        </w:rPr>
        <w:t>аявника</w:t>
      </w:r>
      <w:r w:rsidR="00B42141" w:rsidRPr="00B42141">
        <w:rPr>
          <w:rFonts w:ascii="Times New Roman" w:eastAsia="Times New Roman" w:hAnsi="Times New Roman"/>
          <w:sz w:val="24"/>
          <w:szCs w:val="24"/>
        </w:rPr>
        <w:t>.</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8" w:name="_heading=h.qnwmtff3jstz" w:colFirst="0" w:colLast="0"/>
      <w:bookmarkEnd w:id="8"/>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3C98266A"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E2306D">
        <w:rPr>
          <w:rFonts w:ascii="Times New Roman" w:eastAsia="Times New Roman" w:hAnsi="Times New Roman"/>
          <w:sz w:val="24"/>
          <w:szCs w:val="24"/>
        </w:rPr>
        <w:t>військової частини</w:t>
      </w:r>
      <w:r w:rsidR="00F55D35">
        <w:rPr>
          <w:rFonts w:ascii="Times New Roman" w:eastAsia="Times New Roman" w:hAnsi="Times New Roman"/>
          <w:sz w:val="24"/>
          <w:szCs w:val="24"/>
        </w:rPr>
        <w:t xml:space="preserve"> ЗСУ</w:t>
      </w:r>
      <w:r w:rsidRPr="00B42141">
        <w:rPr>
          <w:rFonts w:ascii="Times New Roman" w:eastAsia="Times New Roman" w:hAnsi="Times New Roman"/>
          <w:sz w:val="24"/>
          <w:szCs w:val="24"/>
        </w:rPr>
        <w:t xml:space="preserve"> та відповідають пропозиціям відповідного ринку збуту.</w:t>
      </w:r>
    </w:p>
    <w:p w14:paraId="229AAFB7" w14:textId="13AE7C05"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Безпосередньо </w:t>
      </w:r>
      <w:r w:rsidR="00F0720D">
        <w:rPr>
          <w:rFonts w:ascii="Times New Roman" w:eastAsia="Times New Roman" w:hAnsi="Times New Roman"/>
          <w:sz w:val="24"/>
          <w:szCs w:val="24"/>
        </w:rPr>
        <w:t xml:space="preserve">технічні та </w:t>
      </w:r>
      <w:r w:rsidRPr="00B42141">
        <w:rPr>
          <w:rFonts w:ascii="Times New Roman" w:eastAsia="Times New Roman" w:hAnsi="Times New Roman"/>
          <w:sz w:val="24"/>
          <w:szCs w:val="24"/>
        </w:rPr>
        <w:t>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18FE"/>
    <w:rsid w:val="0007226B"/>
    <w:rsid w:val="00090E94"/>
    <w:rsid w:val="000948C4"/>
    <w:rsid w:val="000D335B"/>
    <w:rsid w:val="000E032F"/>
    <w:rsid w:val="00130616"/>
    <w:rsid w:val="00195973"/>
    <w:rsid w:val="001D07BD"/>
    <w:rsid w:val="00291A2F"/>
    <w:rsid w:val="002F07A7"/>
    <w:rsid w:val="00305BAD"/>
    <w:rsid w:val="00314F5A"/>
    <w:rsid w:val="00440514"/>
    <w:rsid w:val="004568AB"/>
    <w:rsid w:val="0047741E"/>
    <w:rsid w:val="004B4123"/>
    <w:rsid w:val="00534539"/>
    <w:rsid w:val="00537DA3"/>
    <w:rsid w:val="005679B6"/>
    <w:rsid w:val="006060B3"/>
    <w:rsid w:val="00612308"/>
    <w:rsid w:val="0064559E"/>
    <w:rsid w:val="006972AD"/>
    <w:rsid w:val="006A3B3A"/>
    <w:rsid w:val="006B3017"/>
    <w:rsid w:val="0070006D"/>
    <w:rsid w:val="007046E3"/>
    <w:rsid w:val="0071668B"/>
    <w:rsid w:val="007610A1"/>
    <w:rsid w:val="00771340"/>
    <w:rsid w:val="00775B9B"/>
    <w:rsid w:val="00781BEA"/>
    <w:rsid w:val="007B4275"/>
    <w:rsid w:val="007F7CC8"/>
    <w:rsid w:val="0086414D"/>
    <w:rsid w:val="0088724D"/>
    <w:rsid w:val="00893ADF"/>
    <w:rsid w:val="008A0354"/>
    <w:rsid w:val="008A7818"/>
    <w:rsid w:val="008C58D2"/>
    <w:rsid w:val="008D0ADF"/>
    <w:rsid w:val="008F5D70"/>
    <w:rsid w:val="00AC2588"/>
    <w:rsid w:val="00AE424B"/>
    <w:rsid w:val="00AF5981"/>
    <w:rsid w:val="00B204B7"/>
    <w:rsid w:val="00B36B35"/>
    <w:rsid w:val="00B40A27"/>
    <w:rsid w:val="00B42141"/>
    <w:rsid w:val="00B605A5"/>
    <w:rsid w:val="00B7118F"/>
    <w:rsid w:val="00C14819"/>
    <w:rsid w:val="00C156C5"/>
    <w:rsid w:val="00D10901"/>
    <w:rsid w:val="00D55340"/>
    <w:rsid w:val="00D55E24"/>
    <w:rsid w:val="00DA1218"/>
    <w:rsid w:val="00DC6C3E"/>
    <w:rsid w:val="00E2306D"/>
    <w:rsid w:val="00E23202"/>
    <w:rsid w:val="00E644CC"/>
    <w:rsid w:val="00ED7C32"/>
    <w:rsid w:val="00EE37F7"/>
    <w:rsid w:val="00F0720D"/>
    <w:rsid w:val="00F55A9F"/>
    <w:rsid w:val="00F55D35"/>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3563</Words>
  <Characters>2031</Characters>
  <Application>Microsoft Office Word</Application>
  <DocSecurity>0</DocSecurity>
  <Lines>16</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2025-10-02T10:32:00Z</dcterms:created>
  <dcterms:modified xsi:type="dcterms:W3CDTF">2025-10-02T11:37:00Z</dcterms:modified>
</cp:coreProperties>
</file>