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263E19" w:rsidRDefault="008F5D70" w:rsidP="00B420A5">
            <w:pPr>
              <w:tabs>
                <w:tab w:val="left" w:pos="981"/>
                <w:tab w:val="left" w:pos="1027"/>
              </w:tabs>
              <w:ind w:left="-107" w:right="-10185"/>
              <w:contextualSpacing/>
              <w:rPr>
                <w:rFonts w:ascii="municipal_lviv_108" w:hAnsi="municipal_lviv_108"/>
                <w:lang w:val="uk-UA"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 xml:space="preserve">79008, м. Львів, </w:t>
            </w:r>
            <w:proofErr w:type="spellStart"/>
            <w:r w:rsidRPr="00263E19">
              <w:rPr>
                <w:rFonts w:ascii="municipal_lviv_108" w:eastAsia="Times New Roman" w:hAnsi="municipal_lviv_108"/>
                <w:sz w:val="20"/>
                <w:lang w:val="uk-UA" w:eastAsia="ru-RU"/>
              </w:rPr>
              <w:t>пл</w:t>
            </w:r>
            <w:proofErr w:type="spellEnd"/>
            <w:r w:rsidRPr="00263E19">
              <w:rPr>
                <w:rFonts w:ascii="municipal_lviv_108" w:eastAsia="Times New Roman" w:hAnsi="municipal_lviv_108"/>
                <w:sz w:val="20"/>
                <w:lang w:val="uk-UA" w:eastAsia="ru-RU"/>
              </w:rPr>
              <w:t xml:space="preserve">. Ринок, 1, </w:t>
            </w:r>
            <w:proofErr w:type="spellStart"/>
            <w:r w:rsidRPr="00263E19">
              <w:rPr>
                <w:rFonts w:ascii="municipal_lviv_108" w:eastAsia="Times New Roman" w:hAnsi="municipal_lviv_108"/>
                <w:sz w:val="20"/>
                <w:lang w:val="uk-UA" w:eastAsia="ru-RU"/>
              </w:rPr>
              <w:t>тел</w:t>
            </w:r>
            <w:proofErr w:type="spellEnd"/>
            <w:r w:rsidRPr="00263E19">
              <w:rPr>
                <w:rFonts w:ascii="municipal_lviv_108" w:eastAsia="Times New Roman" w:hAnsi="municipal_lviv_108"/>
                <w:sz w:val="20"/>
                <w:lang w:val="uk-UA" w:eastAsia="ru-RU"/>
              </w:rPr>
              <w:t>.: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54A6C265" w14:textId="3D9AD896" w:rsidR="00E2306D" w:rsidRPr="004B4123" w:rsidRDefault="00E2306D" w:rsidP="00B42141">
      <w:pPr>
        <w:shd w:val="clear" w:color="auto" w:fill="FFFFFF" w:themeFill="background1"/>
        <w:spacing w:after="0" w:line="240" w:lineRule="auto"/>
        <w:ind w:firstLine="567"/>
        <w:jc w:val="both"/>
        <w:rPr>
          <w:rFonts w:ascii="Times New Roman" w:eastAsia="Arial" w:hAnsi="Times New Roman"/>
          <w:b/>
          <w:bCs/>
          <w:iCs/>
          <w:sz w:val="24"/>
          <w:szCs w:val="24"/>
          <w:lang w:eastAsia="ru-RU"/>
        </w:rPr>
      </w:pPr>
      <w:bookmarkStart w:id="2" w:name="_Hlk198134634"/>
      <w:bookmarkStart w:id="3" w:name="_Hlk198674878"/>
      <w:bookmarkStart w:id="4" w:name="_Hlk198029843"/>
      <w:bookmarkStart w:id="5" w:name="_Hlk505604349"/>
      <w:r w:rsidRPr="004B4123">
        <w:rPr>
          <w:rFonts w:ascii="Times New Roman" w:eastAsia="Arial" w:hAnsi="Times New Roman"/>
          <w:b/>
          <w:bCs/>
          <w:iCs/>
          <w:sz w:val="24"/>
          <w:szCs w:val="24"/>
          <w:lang w:eastAsia="ru-RU"/>
        </w:rPr>
        <w:t>«</w:t>
      </w:r>
      <w:proofErr w:type="spellStart"/>
      <w:r w:rsidR="00B06FC4" w:rsidRPr="00B06FC4">
        <w:rPr>
          <w:rFonts w:ascii="Times New Roman" w:eastAsia="Arial" w:hAnsi="Times New Roman"/>
          <w:b/>
          <w:bCs/>
          <w:iCs/>
          <w:sz w:val="24"/>
          <w:szCs w:val="24"/>
          <w:lang w:val="ru-RU" w:eastAsia="ru-RU"/>
        </w:rPr>
        <w:t>Приймач</w:t>
      </w:r>
      <w:proofErr w:type="spellEnd"/>
      <w:r w:rsidR="00B06FC4" w:rsidRPr="00B06FC4">
        <w:rPr>
          <w:rFonts w:ascii="Times New Roman" w:eastAsia="Arial" w:hAnsi="Times New Roman"/>
          <w:b/>
          <w:bCs/>
          <w:iCs/>
          <w:sz w:val="24"/>
          <w:szCs w:val="24"/>
          <w:lang w:val="ru-RU" w:eastAsia="ru-RU"/>
        </w:rPr>
        <w:t xml:space="preserve"> </w:t>
      </w:r>
      <w:proofErr w:type="spellStart"/>
      <w:r w:rsidR="00B06FC4" w:rsidRPr="00B06FC4">
        <w:rPr>
          <w:rFonts w:ascii="Times New Roman" w:eastAsia="Arial" w:hAnsi="Times New Roman"/>
          <w:b/>
          <w:bCs/>
          <w:iCs/>
          <w:sz w:val="24"/>
          <w:szCs w:val="24"/>
          <w:lang w:val="ru-RU" w:eastAsia="ru-RU"/>
        </w:rPr>
        <w:t>керування</w:t>
      </w:r>
      <w:proofErr w:type="spellEnd"/>
      <w:r w:rsidR="00B06FC4" w:rsidRPr="00B06FC4">
        <w:rPr>
          <w:rFonts w:ascii="Times New Roman" w:eastAsia="Arial" w:hAnsi="Times New Roman"/>
          <w:b/>
          <w:bCs/>
          <w:iCs/>
          <w:sz w:val="24"/>
          <w:szCs w:val="24"/>
          <w:lang w:val="ru-RU" w:eastAsia="ru-RU"/>
        </w:rPr>
        <w:t xml:space="preserve"> для FPV </w:t>
      </w:r>
      <w:proofErr w:type="spellStart"/>
      <w:r w:rsidR="00B06FC4" w:rsidRPr="00B06FC4">
        <w:rPr>
          <w:rFonts w:ascii="Times New Roman" w:eastAsia="Arial" w:hAnsi="Times New Roman"/>
          <w:b/>
          <w:bCs/>
          <w:iCs/>
          <w:sz w:val="24"/>
          <w:szCs w:val="24"/>
          <w:lang w:val="ru-RU" w:eastAsia="ru-RU"/>
        </w:rPr>
        <w:t>дронів</w:t>
      </w:r>
      <w:proofErr w:type="spellEnd"/>
      <w:r w:rsidRPr="004B4123">
        <w:rPr>
          <w:rFonts w:ascii="Times New Roman" w:eastAsia="Arial" w:hAnsi="Times New Roman"/>
          <w:b/>
          <w:bCs/>
          <w:iCs/>
          <w:sz w:val="24"/>
          <w:szCs w:val="24"/>
          <w:lang w:eastAsia="ru-RU"/>
        </w:rPr>
        <w:t xml:space="preserve">», код ДК 021:2015 - </w:t>
      </w:r>
      <w:bookmarkEnd w:id="2"/>
      <w:r w:rsidR="00B06FC4" w:rsidRPr="00B06FC4">
        <w:rPr>
          <w:rFonts w:ascii="Times New Roman" w:eastAsia="Arial" w:hAnsi="Times New Roman"/>
          <w:b/>
          <w:sz w:val="24"/>
          <w:szCs w:val="24"/>
          <w:lang w:eastAsia="ru-RU"/>
        </w:rPr>
        <w:t>34740000-6: Обладнання для повітряних і космічних літальних апаратів, тренажери, симулятори та супутні деталі</w:t>
      </w:r>
      <w:r w:rsidRPr="004B4123">
        <w:rPr>
          <w:rFonts w:ascii="Times New Roman" w:eastAsia="Arial" w:hAnsi="Times New Roman"/>
          <w:b/>
          <w:bCs/>
          <w:iCs/>
          <w:sz w:val="24"/>
          <w:szCs w:val="24"/>
          <w:lang w:eastAsia="ru-RU"/>
        </w:rPr>
        <w:t>.</w:t>
      </w:r>
      <w:bookmarkEnd w:id="3"/>
    </w:p>
    <w:bookmarkEnd w:id="4"/>
    <w:bookmarkEnd w:id="5"/>
    <w:p w14:paraId="2E0C5C16" w14:textId="07EBC68F" w:rsidR="00B06FC4" w:rsidRPr="00B06FC4" w:rsidRDefault="00B06FC4" w:rsidP="00B06FC4">
      <w:pPr>
        <w:pStyle w:val="ab"/>
        <w:numPr>
          <w:ilvl w:val="0"/>
          <w:numId w:val="1"/>
        </w:numPr>
        <w:spacing w:after="0" w:line="240" w:lineRule="auto"/>
        <w:ind w:left="0" w:firstLine="567"/>
        <w:jc w:val="both"/>
        <w:rPr>
          <w:rFonts w:ascii="Times New Roman" w:eastAsia="Times New Roman" w:hAnsi="Times New Roman"/>
          <w:sz w:val="24"/>
          <w:szCs w:val="24"/>
        </w:rPr>
      </w:pPr>
      <w:r w:rsidRPr="00B06FC4">
        <w:rPr>
          <w:rFonts w:ascii="Times New Roman" w:eastAsia="Times New Roman" w:hAnsi="Times New Roman"/>
          <w:sz w:val="24"/>
          <w:szCs w:val="24"/>
        </w:rPr>
        <w:t>Закупівля здійснюється на виконання рішення виконавчого комітету Львівської міської ради № 1019 від 10.10.2025 «Про закупівлю та передачу матеріально-технічних засобів», ухвали Львівської міської ради від 17.02.2022 № 1981 “Про затвердження Програми заходів щодо підготовки Львівської міської територіальної громади до національного спротиву на 2022-2026 роки" (із змінами), для безоплатної передачі такого товару у власність (на облік) запитувачу - військовій частині Збройних Сил України</w:t>
      </w:r>
      <w:r>
        <w:rPr>
          <w:rFonts w:ascii="Times New Roman" w:eastAsia="Times New Roman" w:hAnsi="Times New Roman"/>
          <w:sz w:val="24"/>
          <w:szCs w:val="24"/>
        </w:rPr>
        <w:t xml:space="preserve">, </w:t>
      </w:r>
      <w:r w:rsidRPr="0064559E">
        <w:rPr>
          <w:rFonts w:ascii="Times New Roman" w:hAnsi="Times New Roman"/>
          <w:bCs/>
          <w:sz w:val="24"/>
          <w:szCs w:val="24"/>
        </w:rPr>
        <w:t xml:space="preserve">з урахуванням вимог особливостей здійснення публічних </w:t>
      </w:r>
      <w:proofErr w:type="spellStart"/>
      <w:r w:rsidRPr="0064559E">
        <w:rPr>
          <w:rFonts w:ascii="Times New Roman" w:hAnsi="Times New Roman"/>
          <w:bCs/>
          <w:sz w:val="24"/>
          <w:szCs w:val="24"/>
        </w:rPr>
        <w:t>закупівель</w:t>
      </w:r>
      <w:proofErr w:type="spellEnd"/>
      <w:r w:rsidRPr="0064559E">
        <w:rPr>
          <w:rFonts w:ascii="Times New Roman" w:hAnsi="Times New Roman"/>
          <w:bCs/>
          <w:sz w:val="24"/>
          <w:szCs w:val="24"/>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Кабінету Міністрів України від 12.10.2022 № 1178</w:t>
      </w:r>
    </w:p>
    <w:p w14:paraId="067F8DE4" w14:textId="2B357A61" w:rsidR="00B06FC4" w:rsidRPr="00B06FC4" w:rsidRDefault="00B06FC4" w:rsidP="00B06FC4">
      <w:pPr>
        <w:spacing w:after="0" w:line="240" w:lineRule="auto"/>
        <w:ind w:firstLine="567"/>
        <w:jc w:val="both"/>
        <w:rPr>
          <w:rFonts w:ascii="Times New Roman" w:eastAsia="Times New Roman" w:hAnsi="Times New Roman"/>
          <w:sz w:val="24"/>
          <w:szCs w:val="24"/>
        </w:rPr>
      </w:pPr>
      <w:r w:rsidRPr="00B06FC4">
        <w:rPr>
          <w:rFonts w:ascii="Times New Roman" w:eastAsia="Times New Roman" w:hAnsi="Times New Roman"/>
          <w:sz w:val="24"/>
          <w:szCs w:val="24"/>
        </w:rPr>
        <w:t xml:space="preserve">Придбання замовником товару даного виду здійснюється для потреб військового формування Збройних сил України, за їх запитом з подальшою передачею такого товару на облік запитувача. Зважаючи на клопотання від військового </w:t>
      </w:r>
      <w:proofErr w:type="spellStart"/>
      <w:r w:rsidRPr="00B06FC4">
        <w:rPr>
          <w:rFonts w:ascii="Times New Roman" w:eastAsia="Times New Roman" w:hAnsi="Times New Roman"/>
          <w:sz w:val="24"/>
          <w:szCs w:val="24"/>
        </w:rPr>
        <w:t>формуванння</w:t>
      </w:r>
      <w:proofErr w:type="spellEnd"/>
      <w:r w:rsidRPr="00B06FC4">
        <w:rPr>
          <w:rFonts w:ascii="Times New Roman" w:eastAsia="Times New Roman" w:hAnsi="Times New Roman"/>
          <w:sz w:val="24"/>
          <w:szCs w:val="24"/>
        </w:rPr>
        <w:t xml:space="preserve"> Збройних сил України (з міркувань безпеки інформація про найменування та місцезнаходження такого структурного підрозділу не розголошується, так як розголошення такої інформації під час дії правового режиму воєнного стану в Україні може нести загрозу національній безпеці та/або громадській безпеці і порядку), придбання товару даного виду є об’єктивною необхідністю, зумовленою актуальною потребою в належному укомплектуванні підрозділу, підвищення їх боєздатності, забезпеченні технічної підтримки як оборонного, так і наступального потенціалу військового формування, яке задіяне у виконанні завдань із захисту територіальної цілісності та суверенітету держави, відсічі і стримування збройної агресії російської федерації, а також інших визначених бойових завдань у межах проведення заходів національної безпеки й оборони. Товар даного виду за своїми якісними та технічними характеристиками найбільше відповідає вимогам та потребам військового формування. Тому, для максимальної економії та ефективності, замовником було прийнято рішення провести закупівлю саме даного виду товару</w:t>
      </w:r>
    </w:p>
    <w:p w14:paraId="4B4C2864" w14:textId="0CCAE88C" w:rsidR="00B40A27" w:rsidRPr="00B06FC4" w:rsidRDefault="00B42141" w:rsidP="00B06FC4">
      <w:pPr>
        <w:pStyle w:val="ab"/>
        <w:numPr>
          <w:ilvl w:val="0"/>
          <w:numId w:val="1"/>
        </w:numPr>
        <w:spacing w:after="0" w:line="240" w:lineRule="auto"/>
        <w:ind w:left="0" w:firstLine="567"/>
        <w:jc w:val="both"/>
        <w:rPr>
          <w:rFonts w:ascii="Times New Roman" w:eastAsia="Times New Roman" w:hAnsi="Times New Roman"/>
          <w:sz w:val="24"/>
          <w:szCs w:val="24"/>
        </w:rPr>
      </w:pPr>
      <w:r w:rsidRPr="00B06FC4">
        <w:rPr>
          <w:rFonts w:ascii="Times New Roman" w:eastAsia="Times New Roman" w:hAnsi="Times New Roman"/>
          <w:bCs/>
          <w:sz w:val="24"/>
          <w:szCs w:val="24"/>
        </w:rPr>
        <w:t>Вид та ідентифікатор процедури закупівлі:</w:t>
      </w:r>
    </w:p>
    <w:p w14:paraId="0000000D" w14:textId="038FB488" w:rsidR="00FD008D" w:rsidRPr="00E23202" w:rsidRDefault="00B40A27" w:rsidP="00B42141">
      <w:pPr>
        <w:pStyle w:val="ab"/>
        <w:spacing w:after="0" w:line="240" w:lineRule="auto"/>
        <w:ind w:left="0" w:firstLine="567"/>
        <w:jc w:val="both"/>
        <w:rPr>
          <w:rFonts w:ascii="Times New Roman" w:eastAsia="Times New Roman" w:hAnsi="Times New Roman"/>
          <w:b/>
          <w:bCs/>
          <w:sz w:val="24"/>
          <w:szCs w:val="24"/>
        </w:rPr>
      </w:pPr>
      <w:r w:rsidRPr="00B42141">
        <w:rPr>
          <w:rFonts w:ascii="Times New Roman" w:eastAsia="Times New Roman" w:hAnsi="Times New Roman"/>
          <w:b/>
          <w:bCs/>
          <w:sz w:val="24"/>
          <w:szCs w:val="24"/>
        </w:rPr>
        <w:lastRenderedPageBreak/>
        <w:t xml:space="preserve">Відкриті торги з особливостями, </w:t>
      </w:r>
      <w:proofErr w:type="spellStart"/>
      <w:r w:rsidR="00D55340">
        <w:rPr>
          <w:rFonts w:ascii="Times New Roman" w:eastAsia="Times New Roman" w:hAnsi="Times New Roman"/>
          <w:b/>
          <w:bCs/>
          <w:sz w:val="24"/>
          <w:szCs w:val="24"/>
        </w:rPr>
        <w:t>індифікатор</w:t>
      </w:r>
      <w:proofErr w:type="spellEnd"/>
      <w:r w:rsidR="00D55340">
        <w:rPr>
          <w:rFonts w:ascii="Times New Roman" w:eastAsia="Times New Roman" w:hAnsi="Times New Roman"/>
          <w:b/>
          <w:bCs/>
          <w:sz w:val="24"/>
          <w:szCs w:val="24"/>
        </w:rPr>
        <w:t xml:space="preserve"> закупівлі: </w:t>
      </w:r>
      <w:r w:rsidR="00DC4166" w:rsidRPr="00DC4166">
        <w:rPr>
          <w:rFonts w:ascii="Times New Roman" w:eastAsia="Times New Roman" w:hAnsi="Times New Roman"/>
          <w:b/>
          <w:bCs/>
          <w:sz w:val="24"/>
          <w:szCs w:val="24"/>
        </w:rPr>
        <w:t>UA-2025-11-10-013673-a</w:t>
      </w:r>
      <w:r w:rsidR="000D335B" w:rsidRPr="00DC4166">
        <w:rPr>
          <w:rFonts w:ascii="Times New Roman" w:eastAsia="Times New Roman" w:hAnsi="Times New Roman"/>
          <w:b/>
          <w:bCs/>
          <w:sz w:val="24"/>
          <w:szCs w:val="24"/>
        </w:rPr>
        <w:t xml:space="preserve"> </w:t>
      </w:r>
      <w:r w:rsidR="00AE424B" w:rsidRPr="00DC4166">
        <w:rPr>
          <w:rFonts w:ascii="Times New Roman" w:eastAsia="Times New Roman" w:hAnsi="Times New Roman"/>
          <w:b/>
          <w:bCs/>
          <w:sz w:val="24"/>
          <w:szCs w:val="24"/>
        </w:rPr>
        <w:t>(</w:t>
      </w:r>
      <w:r w:rsidR="000D335B" w:rsidRPr="00DC4166">
        <w:rPr>
          <w:rFonts w:ascii="Times New Roman" w:eastAsia="Times New Roman" w:hAnsi="Times New Roman"/>
          <w:b/>
          <w:bCs/>
          <w:sz w:val="24"/>
          <w:szCs w:val="24"/>
        </w:rPr>
        <w:t>https://prozorro.gov.ua/uk/tender/</w:t>
      </w:r>
      <w:r w:rsidR="00DC4166" w:rsidRPr="00DC4166">
        <w:rPr>
          <w:rFonts w:ascii="Times New Roman" w:eastAsia="Times New Roman" w:hAnsi="Times New Roman"/>
          <w:b/>
          <w:bCs/>
          <w:sz w:val="24"/>
          <w:szCs w:val="24"/>
        </w:rPr>
        <w:t>UA-2025-11-10-013673-a</w:t>
      </w:r>
      <w:r w:rsidR="00AE424B" w:rsidRPr="00DC4166">
        <w:rPr>
          <w:rFonts w:ascii="Times New Roman" w:eastAsia="Times New Roman" w:hAnsi="Times New Roman"/>
          <w:b/>
          <w:bCs/>
          <w:sz w:val="24"/>
          <w:szCs w:val="24"/>
        </w:rPr>
        <w:t>)</w:t>
      </w:r>
      <w:r w:rsidR="00E23202" w:rsidRPr="00DC4166">
        <w:rPr>
          <w:rFonts w:ascii="Times New Roman" w:eastAsia="Times New Roman" w:hAnsi="Times New Roman"/>
          <w:b/>
          <w:bCs/>
          <w:sz w:val="24"/>
          <w:szCs w:val="24"/>
        </w:rPr>
        <w:t>.</w:t>
      </w:r>
    </w:p>
    <w:p w14:paraId="22740C72" w14:textId="02BDF25B" w:rsidR="0070006D" w:rsidRPr="00B42141"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6" w:name="_heading=h.3znysh7" w:colFirst="0" w:colLast="0"/>
      <w:bookmarkEnd w:id="6"/>
      <w:r w:rsidRPr="00B42141">
        <w:rPr>
          <w:rFonts w:ascii="Times New Roman" w:eastAsia="Times New Roman" w:hAnsi="Times New Roman"/>
          <w:bCs/>
          <w:sz w:val="24"/>
          <w:szCs w:val="24"/>
        </w:rPr>
        <w:t>Розмір бюджетного призначення:</w:t>
      </w:r>
      <w:r w:rsidRPr="00B42141">
        <w:rPr>
          <w:rFonts w:ascii="Times New Roman" w:eastAsia="Times New Roman" w:hAnsi="Times New Roman"/>
          <w:sz w:val="24"/>
          <w:szCs w:val="24"/>
        </w:rPr>
        <w:t xml:space="preserve"> </w:t>
      </w:r>
      <w:r w:rsidR="0070006D" w:rsidRPr="00B42141">
        <w:rPr>
          <w:rFonts w:ascii="Times New Roman" w:eastAsia="Times New Roman" w:hAnsi="Times New Roman"/>
          <w:sz w:val="24"/>
          <w:szCs w:val="24"/>
        </w:rPr>
        <w:t>Інше (Кошти підприємства отримані, як внески до статутного капіталу)</w:t>
      </w:r>
      <w:r w:rsidR="00B605A5">
        <w:rPr>
          <w:rFonts w:ascii="Times New Roman" w:hAnsi="Times New Roman"/>
          <w:color w:val="454545"/>
          <w:sz w:val="24"/>
          <w:szCs w:val="24"/>
        </w:rPr>
        <w:t xml:space="preserve"> </w:t>
      </w:r>
      <w:r w:rsidR="007F7CC8">
        <w:rPr>
          <w:rFonts w:ascii="Times New Roman" w:hAnsi="Times New Roman"/>
          <w:color w:val="454545"/>
          <w:sz w:val="24"/>
          <w:szCs w:val="24"/>
        </w:rPr>
        <w:t>–</w:t>
      </w:r>
      <w:r w:rsidR="0070006D" w:rsidRPr="00B42141">
        <w:rPr>
          <w:rFonts w:ascii="Times New Roman" w:hAnsi="Times New Roman"/>
          <w:color w:val="454545"/>
          <w:sz w:val="24"/>
          <w:szCs w:val="24"/>
        </w:rPr>
        <w:t xml:space="preserve"> </w:t>
      </w:r>
      <w:r w:rsidR="00B06FC4">
        <w:rPr>
          <w:rFonts w:ascii="Times New Roman" w:eastAsia="Times New Roman" w:hAnsi="Times New Roman"/>
          <w:b/>
          <w:iCs/>
          <w:color w:val="FF0000"/>
          <w:sz w:val="24"/>
          <w:szCs w:val="24"/>
          <w:lang w:eastAsia="en-US" w:bidi="en-US"/>
        </w:rPr>
        <w:t>135 000</w:t>
      </w:r>
      <w:r w:rsidR="00893ADF">
        <w:rPr>
          <w:rFonts w:ascii="Times New Roman" w:eastAsia="Times New Roman" w:hAnsi="Times New Roman"/>
          <w:b/>
          <w:iCs/>
          <w:color w:val="FF0000"/>
          <w:sz w:val="24"/>
          <w:szCs w:val="24"/>
          <w:lang w:eastAsia="en-US" w:bidi="en-US"/>
        </w:rPr>
        <w:t>,</w:t>
      </w:r>
      <w:r w:rsidR="00893ADF" w:rsidRPr="00893ADF">
        <w:rPr>
          <w:rFonts w:ascii="Times New Roman" w:eastAsia="Times New Roman" w:hAnsi="Times New Roman"/>
          <w:b/>
          <w:iCs/>
          <w:color w:val="FF0000"/>
          <w:sz w:val="24"/>
          <w:szCs w:val="24"/>
          <w:lang w:eastAsia="en-US" w:bidi="en-US"/>
        </w:rPr>
        <w:t>00</w:t>
      </w:r>
      <w:r w:rsidR="0070006D" w:rsidRPr="0071668B">
        <w:rPr>
          <w:rFonts w:ascii="Times New Roman" w:eastAsia="Times New Roman" w:hAnsi="Times New Roman"/>
          <w:b/>
          <w:bCs/>
          <w:color w:val="FF0000"/>
          <w:sz w:val="24"/>
          <w:szCs w:val="24"/>
        </w:rPr>
        <w:t>грн</w:t>
      </w:r>
      <w:r w:rsidR="0070006D" w:rsidRPr="00B42141">
        <w:rPr>
          <w:rFonts w:ascii="Times New Roman" w:eastAsia="Times New Roman" w:hAnsi="Times New Roman"/>
          <w:b/>
          <w:bCs/>
          <w:sz w:val="24"/>
          <w:szCs w:val="24"/>
        </w:rPr>
        <w:t>.</w:t>
      </w:r>
    </w:p>
    <w:p w14:paraId="0000000F" w14:textId="30204354" w:rsidR="00FD008D" w:rsidRPr="004B4123" w:rsidRDefault="00B42141" w:rsidP="00B605A5">
      <w:pPr>
        <w:pStyle w:val="ab"/>
        <w:numPr>
          <w:ilvl w:val="0"/>
          <w:numId w:val="1"/>
        </w:numPr>
        <w:spacing w:after="0" w:line="240" w:lineRule="auto"/>
        <w:ind w:left="0" w:firstLine="567"/>
        <w:jc w:val="both"/>
        <w:rPr>
          <w:rFonts w:ascii="Times New Roman" w:eastAsia="Times New Roman" w:hAnsi="Times New Roman"/>
          <w:b/>
          <w:bCs/>
          <w:sz w:val="24"/>
          <w:szCs w:val="24"/>
        </w:rPr>
      </w:pPr>
      <w:r w:rsidRPr="004B4123">
        <w:rPr>
          <w:rFonts w:ascii="Times New Roman" w:eastAsia="Times New Roman" w:hAnsi="Times New Roman"/>
          <w:bCs/>
          <w:sz w:val="24"/>
          <w:szCs w:val="24"/>
        </w:rPr>
        <w:t>Очікувана вартість предмета закупівлі:</w:t>
      </w:r>
      <w:r w:rsidRPr="004B4123">
        <w:rPr>
          <w:rFonts w:ascii="Times New Roman" w:eastAsia="Times New Roman" w:hAnsi="Times New Roman"/>
          <w:sz w:val="24"/>
          <w:szCs w:val="24"/>
        </w:rPr>
        <w:t xml:space="preserve"> </w:t>
      </w:r>
      <w:r w:rsidR="00B06FC4" w:rsidRPr="00B06FC4">
        <w:rPr>
          <w:rFonts w:ascii="Times New Roman" w:eastAsia="Times New Roman" w:hAnsi="Times New Roman"/>
          <w:b/>
          <w:bCs/>
          <w:color w:val="FF0000"/>
          <w:sz w:val="24"/>
          <w:szCs w:val="24"/>
        </w:rPr>
        <w:t>135 000</w:t>
      </w:r>
      <w:r w:rsidR="00440514" w:rsidRPr="00B06FC4">
        <w:rPr>
          <w:rFonts w:ascii="Times New Roman" w:eastAsia="Times New Roman" w:hAnsi="Times New Roman"/>
          <w:b/>
          <w:bCs/>
          <w:color w:val="FF0000"/>
          <w:sz w:val="24"/>
          <w:szCs w:val="24"/>
        </w:rPr>
        <w:t>,</w:t>
      </w:r>
      <w:r w:rsidR="00440514" w:rsidRPr="00440514">
        <w:rPr>
          <w:rFonts w:ascii="Times New Roman" w:eastAsia="Times New Roman" w:hAnsi="Times New Roman"/>
          <w:b/>
          <w:bCs/>
          <w:color w:val="FF0000"/>
          <w:sz w:val="24"/>
          <w:szCs w:val="24"/>
        </w:rPr>
        <w:t>00</w:t>
      </w:r>
      <w:r w:rsidRPr="004B4123">
        <w:rPr>
          <w:rFonts w:ascii="Times New Roman" w:eastAsia="Times New Roman" w:hAnsi="Times New Roman"/>
          <w:b/>
          <w:bCs/>
          <w:color w:val="FF0000"/>
          <w:sz w:val="24"/>
          <w:szCs w:val="24"/>
        </w:rPr>
        <w:t>грн</w:t>
      </w:r>
      <w:r w:rsidR="0071668B" w:rsidRPr="004B4123">
        <w:rPr>
          <w:rFonts w:ascii="Times New Roman" w:eastAsia="Times New Roman" w:hAnsi="Times New Roman"/>
          <w:b/>
          <w:bCs/>
          <w:color w:val="FF0000"/>
          <w:sz w:val="24"/>
          <w:szCs w:val="24"/>
        </w:rPr>
        <w:t>.</w:t>
      </w:r>
      <w:r w:rsidR="0070006D" w:rsidRPr="004B4123">
        <w:rPr>
          <w:rFonts w:ascii="Times New Roman" w:eastAsia="Times New Roman" w:hAnsi="Times New Roman"/>
          <w:b/>
          <w:bCs/>
          <w:color w:val="FF0000"/>
          <w:sz w:val="24"/>
          <w:szCs w:val="24"/>
        </w:rPr>
        <w:t xml:space="preserve"> з ПДВ</w:t>
      </w:r>
      <w:r w:rsidRPr="004B4123">
        <w:rPr>
          <w:rFonts w:ascii="Times New Roman" w:eastAsia="Times New Roman" w:hAnsi="Times New Roman"/>
          <w:b/>
          <w:bCs/>
          <w:sz w:val="24"/>
          <w:szCs w:val="24"/>
        </w:rPr>
        <w:t>.</w:t>
      </w:r>
    </w:p>
    <w:p w14:paraId="3FFBB666" w14:textId="77777777" w:rsidR="00B42141" w:rsidRPr="00B42141" w:rsidRDefault="00B42141"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Очікувана вартість предмета закупівлі визначена відповідно до:</w:t>
      </w:r>
    </w:p>
    <w:p w14:paraId="4024CABF"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w:t>
      </w:r>
      <w:proofErr w:type="spellStart"/>
      <w:r w:rsidRPr="00B42141">
        <w:rPr>
          <w:rFonts w:ascii="Times New Roman" w:eastAsia="Times New Roman" w:hAnsi="Times New Roman"/>
          <w:sz w:val="24"/>
          <w:szCs w:val="24"/>
        </w:rPr>
        <w:t>закупівель</w:t>
      </w:r>
      <w:proofErr w:type="spellEnd"/>
      <w:r w:rsidRPr="00B42141">
        <w:rPr>
          <w:rFonts w:ascii="Times New Roman" w:eastAsia="Times New Roman" w:hAnsi="Times New Roman"/>
          <w:sz w:val="24"/>
          <w:szCs w:val="24"/>
        </w:rPr>
        <w:t xml:space="preserve"> «</w:t>
      </w:r>
      <w:proofErr w:type="spellStart"/>
      <w:r w:rsidRPr="00B42141">
        <w:rPr>
          <w:rFonts w:ascii="Times New Roman" w:eastAsia="Times New Roman" w:hAnsi="Times New Roman"/>
          <w:sz w:val="24"/>
          <w:szCs w:val="24"/>
        </w:rPr>
        <w:t>Прозорро</w:t>
      </w:r>
      <w:proofErr w:type="spellEnd"/>
      <w:r w:rsidRPr="00B42141">
        <w:rPr>
          <w:rFonts w:ascii="Times New Roman" w:eastAsia="Times New Roman" w:hAnsi="Times New Roman"/>
          <w:sz w:val="24"/>
          <w:szCs w:val="24"/>
        </w:rPr>
        <w:t>»;</w:t>
      </w:r>
    </w:p>
    <w:p w14:paraId="2E9C82D3"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w:t>
      </w:r>
      <w:r w:rsidR="00195973" w:rsidRPr="00B42141">
        <w:rPr>
          <w:rFonts w:ascii="Times New Roman" w:eastAsia="Times New Roman" w:hAnsi="Times New Roman"/>
          <w:color w:val="000000"/>
          <w:sz w:val="24"/>
          <w:szCs w:val="24"/>
        </w:rPr>
        <w:t>а основі договору минулого періоду, з урахуванням</w:t>
      </w:r>
      <w:r w:rsidR="00195973" w:rsidRPr="00B42141">
        <w:rPr>
          <w:sz w:val="24"/>
          <w:szCs w:val="24"/>
        </w:rPr>
        <w:t xml:space="preserve"> </w:t>
      </w:r>
      <w:r w:rsidR="00195973" w:rsidRPr="00B42141">
        <w:rPr>
          <w:rFonts w:ascii="Times New Roman" w:eastAsia="Times New Roman" w:hAnsi="Times New Roman"/>
          <w:color w:val="000000"/>
          <w:sz w:val="24"/>
          <w:szCs w:val="24"/>
        </w:rPr>
        <w:t xml:space="preserve">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w:t>
      </w:r>
      <w:proofErr w:type="spellStart"/>
      <w:r w:rsidR="00195973" w:rsidRPr="00B42141">
        <w:rPr>
          <w:rFonts w:ascii="Times New Roman" w:eastAsia="Times New Roman" w:hAnsi="Times New Roman"/>
          <w:color w:val="000000"/>
          <w:sz w:val="24"/>
          <w:szCs w:val="24"/>
        </w:rPr>
        <w:t>моніторинги</w:t>
      </w:r>
      <w:proofErr w:type="spellEnd"/>
      <w:r w:rsidR="00195973" w:rsidRPr="00B42141">
        <w:rPr>
          <w:rFonts w:ascii="Times New Roman" w:eastAsia="Times New Roman" w:hAnsi="Times New Roman"/>
          <w:color w:val="000000"/>
          <w:sz w:val="24"/>
          <w:szCs w:val="24"/>
        </w:rPr>
        <w:t>,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00195973" w:rsidRPr="00B42141">
        <w:rPr>
          <w:rFonts w:ascii="Times New Roman" w:eastAsia="Times New Roman" w:hAnsi="Times New Roman"/>
          <w:sz w:val="24"/>
          <w:szCs w:val="24"/>
        </w:rPr>
        <w:t>/або рівня інфляції для по</w:t>
      </w:r>
      <w:r w:rsidR="00195973" w:rsidRPr="00B42141">
        <w:rPr>
          <w:rFonts w:ascii="Times New Roman" w:eastAsia="Times New Roman" w:hAnsi="Times New Roman"/>
          <w:color w:val="000000"/>
          <w:sz w:val="24"/>
          <w:szCs w:val="24"/>
        </w:rPr>
        <w:t xml:space="preserve">слуг; </w:t>
      </w:r>
    </w:p>
    <w:p w14:paraId="54122977" w14:textId="5A3A4C4C" w:rsidR="00195973" w:rsidRDefault="00B42141"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w:t>
      </w:r>
      <w:r w:rsidR="00E2306D">
        <w:rPr>
          <w:rFonts w:ascii="Times New Roman" w:eastAsia="Times New Roman" w:hAnsi="Times New Roman"/>
          <w:sz w:val="24"/>
          <w:szCs w:val="24"/>
        </w:rPr>
        <w:t>/виробника</w:t>
      </w:r>
      <w:r w:rsidRPr="00B42141">
        <w:rPr>
          <w:rFonts w:ascii="Times New Roman" w:eastAsia="Times New Roman" w:hAnsi="Times New Roman"/>
          <w:sz w:val="24"/>
          <w:szCs w:val="24"/>
        </w:rPr>
        <w:t>. У</w:t>
      </w:r>
      <w:r w:rsidR="00195973"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w:t>
      </w:r>
      <w:r w:rsidR="00E2306D">
        <w:rPr>
          <w:rFonts w:ascii="Times New Roman" w:eastAsia="Times New Roman" w:hAnsi="Times New Roman"/>
          <w:color w:val="000000"/>
          <w:sz w:val="24"/>
          <w:szCs w:val="24"/>
        </w:rPr>
        <w:t xml:space="preserve"> </w:t>
      </w:r>
      <w:r w:rsidR="0071668B">
        <w:rPr>
          <w:rFonts w:ascii="Times New Roman" w:eastAsia="Times New Roman" w:hAnsi="Times New Roman"/>
          <w:color w:val="000000"/>
          <w:sz w:val="24"/>
          <w:szCs w:val="24"/>
        </w:rPr>
        <w:t xml:space="preserve">або </w:t>
      </w:r>
      <w:r w:rsidR="00E2306D">
        <w:rPr>
          <w:rFonts w:ascii="Times New Roman" w:eastAsia="Times New Roman" w:hAnsi="Times New Roman"/>
          <w:color w:val="000000"/>
          <w:sz w:val="24"/>
          <w:szCs w:val="24"/>
        </w:rPr>
        <w:t>виробника</w:t>
      </w:r>
      <w:r w:rsidR="00195973" w:rsidRPr="00B42141">
        <w:rPr>
          <w:rFonts w:ascii="Times New Roman" w:eastAsia="Times New Roman" w:hAnsi="Times New Roman"/>
          <w:color w:val="000000"/>
          <w:sz w:val="24"/>
          <w:szCs w:val="24"/>
        </w:rPr>
        <w:t xml:space="preserve"> з відповідним </w:t>
      </w:r>
      <w:r w:rsidR="00195973" w:rsidRPr="00B42141">
        <w:rPr>
          <w:rFonts w:ascii="Times New Roman" w:eastAsia="Times New Roman" w:hAnsi="Times New Roman"/>
          <w:sz w:val="24"/>
          <w:szCs w:val="24"/>
        </w:rPr>
        <w:t>обґрунтуванням</w:t>
      </w:r>
      <w:r w:rsidR="00195973"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 інформації щодо цін у відкритих джерелах інформації та відповідних договорів минулого періоду;</w:t>
      </w:r>
    </w:p>
    <w:p w14:paraId="0AB08959" w14:textId="2F50E31D" w:rsidR="00E2306D" w:rsidRPr="00B42141" w:rsidRDefault="00E2306D"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sz w:val="24"/>
          <w:szCs w:val="24"/>
        </w:rPr>
        <w:t>на підставі комерційн</w:t>
      </w:r>
      <w:r w:rsidR="008D0ADF">
        <w:rPr>
          <w:rFonts w:ascii="Times New Roman" w:eastAsia="Times New Roman" w:hAnsi="Times New Roman"/>
          <w:sz w:val="24"/>
          <w:szCs w:val="24"/>
        </w:rPr>
        <w:t>ої (</w:t>
      </w:r>
      <w:proofErr w:type="spellStart"/>
      <w:r w:rsidR="0071668B">
        <w:rPr>
          <w:rFonts w:ascii="Times New Roman" w:eastAsia="Times New Roman" w:hAnsi="Times New Roman"/>
          <w:sz w:val="24"/>
          <w:szCs w:val="24"/>
        </w:rPr>
        <w:t>их</w:t>
      </w:r>
      <w:proofErr w:type="spellEnd"/>
      <w:r w:rsidR="008D0ADF">
        <w:rPr>
          <w:rFonts w:ascii="Times New Roman" w:eastAsia="Times New Roman" w:hAnsi="Times New Roman"/>
          <w:sz w:val="24"/>
          <w:szCs w:val="24"/>
        </w:rPr>
        <w:t>)</w:t>
      </w:r>
      <w:r>
        <w:rPr>
          <w:rFonts w:ascii="Times New Roman" w:eastAsia="Times New Roman" w:hAnsi="Times New Roman"/>
          <w:sz w:val="24"/>
          <w:szCs w:val="24"/>
        </w:rPr>
        <w:t xml:space="preserve"> пропозиції</w:t>
      </w:r>
      <w:r w:rsidR="008D0ADF">
        <w:rPr>
          <w:rFonts w:ascii="Times New Roman" w:eastAsia="Times New Roman" w:hAnsi="Times New Roman"/>
          <w:sz w:val="24"/>
          <w:szCs w:val="24"/>
        </w:rPr>
        <w:t>(й)</w:t>
      </w:r>
      <w:r>
        <w:rPr>
          <w:rFonts w:ascii="Times New Roman" w:eastAsia="Times New Roman" w:hAnsi="Times New Roman"/>
          <w:sz w:val="24"/>
          <w:szCs w:val="24"/>
        </w:rPr>
        <w:t xml:space="preserve"> від виробника</w:t>
      </w:r>
      <w:r w:rsidR="0071668B">
        <w:rPr>
          <w:rFonts w:ascii="Times New Roman" w:eastAsia="Times New Roman" w:hAnsi="Times New Roman"/>
          <w:sz w:val="24"/>
          <w:szCs w:val="24"/>
        </w:rPr>
        <w:t>(</w:t>
      </w:r>
      <w:proofErr w:type="spellStart"/>
      <w:r w:rsidR="0071668B">
        <w:rPr>
          <w:rFonts w:ascii="Times New Roman" w:eastAsia="Times New Roman" w:hAnsi="Times New Roman"/>
          <w:sz w:val="24"/>
          <w:szCs w:val="24"/>
        </w:rPr>
        <w:t>ів</w:t>
      </w:r>
      <w:proofErr w:type="spellEnd"/>
      <w:r w:rsidR="0071668B">
        <w:rPr>
          <w:rFonts w:ascii="Times New Roman" w:eastAsia="Times New Roman" w:hAnsi="Times New Roman"/>
          <w:sz w:val="24"/>
          <w:szCs w:val="24"/>
        </w:rPr>
        <w:t>)</w:t>
      </w:r>
      <w:r w:rsidR="008D0ADF">
        <w:rPr>
          <w:rFonts w:ascii="Times New Roman" w:eastAsia="Times New Roman" w:hAnsi="Times New Roman"/>
          <w:sz w:val="24"/>
          <w:szCs w:val="24"/>
        </w:rPr>
        <w:t>/постачальника(</w:t>
      </w:r>
      <w:proofErr w:type="spellStart"/>
      <w:r w:rsidR="008D0ADF">
        <w:rPr>
          <w:rFonts w:ascii="Times New Roman" w:eastAsia="Times New Roman" w:hAnsi="Times New Roman"/>
          <w:sz w:val="24"/>
          <w:szCs w:val="24"/>
        </w:rPr>
        <w:t>ів</w:t>
      </w:r>
      <w:proofErr w:type="spellEnd"/>
      <w:r w:rsidR="008D0ADF">
        <w:rPr>
          <w:rFonts w:ascii="Times New Roman" w:eastAsia="Times New Roman" w:hAnsi="Times New Roman"/>
          <w:sz w:val="24"/>
          <w:szCs w:val="24"/>
        </w:rPr>
        <w:t>)</w:t>
      </w:r>
      <w:r>
        <w:rPr>
          <w:rFonts w:ascii="Times New Roman" w:eastAsia="Times New Roman" w:hAnsi="Times New Roman"/>
          <w:sz w:val="24"/>
          <w:szCs w:val="24"/>
        </w:rPr>
        <w:t>.</w:t>
      </w: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00000013" w14:textId="468EB7A8" w:rsidR="00FD008D" w:rsidRPr="00B42141" w:rsidRDefault="00775B9B" w:rsidP="00B42141">
      <w:pPr>
        <w:spacing w:after="0" w:line="240" w:lineRule="auto"/>
        <w:ind w:firstLine="720"/>
        <w:jc w:val="both"/>
        <w:rPr>
          <w:rFonts w:ascii="Times New Roman" w:eastAsia="Times New Roman" w:hAnsi="Times New Roman"/>
          <w:sz w:val="24"/>
          <w:szCs w:val="24"/>
        </w:rPr>
      </w:pPr>
      <w:bookmarkStart w:id="7" w:name="_heading=h.uw0vd9bkb1ra" w:colFirst="0" w:colLast="0"/>
      <w:bookmarkEnd w:id="7"/>
      <w:r w:rsidRPr="00B42141">
        <w:rPr>
          <w:rFonts w:ascii="Times New Roman" w:eastAsia="Times New Roman" w:hAnsi="Times New Roman"/>
          <w:sz w:val="24"/>
          <w:szCs w:val="24"/>
        </w:rPr>
        <w:t>З</w:t>
      </w:r>
      <w:r w:rsidR="00B42141" w:rsidRPr="00B42141">
        <w:rPr>
          <w:rFonts w:ascii="Times New Roman" w:eastAsia="Times New Roman" w:hAnsi="Times New Roman"/>
          <w:sz w:val="24"/>
          <w:szCs w:val="24"/>
        </w:rPr>
        <w:t>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w:t>
      </w:r>
      <w:r w:rsidR="00612308">
        <w:rPr>
          <w:rFonts w:ascii="Times New Roman" w:eastAsia="Times New Roman" w:hAnsi="Times New Roman"/>
          <w:sz w:val="24"/>
          <w:szCs w:val="24"/>
        </w:rPr>
        <w:t>аявника</w:t>
      </w:r>
      <w:r w:rsidR="00B42141" w:rsidRPr="00B42141">
        <w:rPr>
          <w:rFonts w:ascii="Times New Roman" w:eastAsia="Times New Roman" w:hAnsi="Times New Roman"/>
          <w:sz w:val="24"/>
          <w:szCs w:val="24"/>
        </w:rPr>
        <w:t>.</w:t>
      </w:r>
    </w:p>
    <w:p w14:paraId="18DF54B6" w14:textId="0322E513" w:rsidR="00F55A9F" w:rsidRPr="00B42141" w:rsidRDefault="00F55A9F" w:rsidP="00B42141">
      <w:pPr>
        <w:spacing w:after="0" w:line="240" w:lineRule="auto"/>
        <w:ind w:firstLine="720"/>
        <w:jc w:val="both"/>
        <w:rPr>
          <w:rFonts w:ascii="Times New Roman" w:eastAsia="Times New Roman" w:hAnsi="Times New Roman"/>
          <w:sz w:val="24"/>
          <w:szCs w:val="24"/>
        </w:rPr>
      </w:pPr>
      <w:bookmarkStart w:id="8" w:name="_heading=h.qnwmtff3jstz" w:colFirst="0" w:colLast="0"/>
      <w:bookmarkEnd w:id="8"/>
      <w:r w:rsidRPr="00B42141">
        <w:rPr>
          <w:rFonts w:ascii="Times New Roman" w:hAnsi="Times New Roman"/>
          <w:sz w:val="24"/>
          <w:szCs w:val="24"/>
        </w:rPr>
        <w:t>Технічні та якісні характеристики предмета закупівлі визначені на підставі наявної потреби в закупівлі</w:t>
      </w:r>
      <w:r w:rsidR="00FD5732" w:rsidRPr="00B42141">
        <w:rPr>
          <w:rFonts w:ascii="Times New Roman" w:hAnsi="Times New Roman"/>
          <w:sz w:val="24"/>
          <w:szCs w:val="24"/>
        </w:rPr>
        <w:t>.</w:t>
      </w:r>
    </w:p>
    <w:p w14:paraId="6E858AC3" w14:textId="3C98266A" w:rsidR="00F55A9F"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Визначені якісні та технічні характеристики предмета закупівлі є необхідними та достатніми (оптимальними) для задоволення потреб </w:t>
      </w:r>
      <w:r w:rsidR="00E2306D">
        <w:rPr>
          <w:rFonts w:ascii="Times New Roman" w:eastAsia="Times New Roman" w:hAnsi="Times New Roman"/>
          <w:sz w:val="24"/>
          <w:szCs w:val="24"/>
        </w:rPr>
        <w:t>військової частини</w:t>
      </w:r>
      <w:r w:rsidR="00F55D35">
        <w:rPr>
          <w:rFonts w:ascii="Times New Roman" w:eastAsia="Times New Roman" w:hAnsi="Times New Roman"/>
          <w:sz w:val="24"/>
          <w:szCs w:val="24"/>
        </w:rPr>
        <w:t xml:space="preserve"> ЗСУ</w:t>
      </w:r>
      <w:r w:rsidRPr="00B42141">
        <w:rPr>
          <w:rFonts w:ascii="Times New Roman" w:eastAsia="Times New Roman" w:hAnsi="Times New Roman"/>
          <w:sz w:val="24"/>
          <w:szCs w:val="24"/>
        </w:rPr>
        <w:t xml:space="preserve"> та відповідають пропозиціям відповідного ринку збуту.</w:t>
      </w:r>
    </w:p>
    <w:p w14:paraId="229AAFB7" w14:textId="13AE7C05" w:rsidR="00775B9B"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Безпосередньо </w:t>
      </w:r>
      <w:r w:rsidR="00F0720D">
        <w:rPr>
          <w:rFonts w:ascii="Times New Roman" w:eastAsia="Times New Roman" w:hAnsi="Times New Roman"/>
          <w:sz w:val="24"/>
          <w:szCs w:val="24"/>
        </w:rPr>
        <w:t xml:space="preserve">технічні та </w:t>
      </w:r>
      <w:r w:rsidRPr="00B42141">
        <w:rPr>
          <w:rFonts w:ascii="Times New Roman" w:eastAsia="Times New Roman" w:hAnsi="Times New Roman"/>
          <w:sz w:val="24"/>
          <w:szCs w:val="24"/>
        </w:rPr>
        <w:t>якісні характеристики товару визначаються у Технічній специфікації (Розділ VII) до тендерної документації.</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08E483B8"/>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018FE"/>
    <w:rsid w:val="0007226B"/>
    <w:rsid w:val="00090E94"/>
    <w:rsid w:val="000948C4"/>
    <w:rsid w:val="000D335B"/>
    <w:rsid w:val="000E032F"/>
    <w:rsid w:val="00130616"/>
    <w:rsid w:val="00195973"/>
    <w:rsid w:val="001D07BD"/>
    <w:rsid w:val="00291A2F"/>
    <w:rsid w:val="002F07A7"/>
    <w:rsid w:val="00305BAD"/>
    <w:rsid w:val="00314F5A"/>
    <w:rsid w:val="003C44F2"/>
    <w:rsid w:val="00440514"/>
    <w:rsid w:val="004568AB"/>
    <w:rsid w:val="0047741E"/>
    <w:rsid w:val="004B4123"/>
    <w:rsid w:val="00534539"/>
    <w:rsid w:val="00537DA3"/>
    <w:rsid w:val="005679B6"/>
    <w:rsid w:val="006060B3"/>
    <w:rsid w:val="00612308"/>
    <w:rsid w:val="0064559E"/>
    <w:rsid w:val="006972AD"/>
    <w:rsid w:val="006A3B3A"/>
    <w:rsid w:val="006B3017"/>
    <w:rsid w:val="0070006D"/>
    <w:rsid w:val="007046E3"/>
    <w:rsid w:val="0071668B"/>
    <w:rsid w:val="007610A1"/>
    <w:rsid w:val="00771340"/>
    <w:rsid w:val="00775B9B"/>
    <w:rsid w:val="00781BEA"/>
    <w:rsid w:val="007B4275"/>
    <w:rsid w:val="007F7CC8"/>
    <w:rsid w:val="00801E14"/>
    <w:rsid w:val="0086414D"/>
    <w:rsid w:val="0088724D"/>
    <w:rsid w:val="00893ADF"/>
    <w:rsid w:val="008A0354"/>
    <w:rsid w:val="008A7818"/>
    <w:rsid w:val="008C58D2"/>
    <w:rsid w:val="008D0ADF"/>
    <w:rsid w:val="008F5D70"/>
    <w:rsid w:val="00A93643"/>
    <w:rsid w:val="00AC2588"/>
    <w:rsid w:val="00AE424B"/>
    <w:rsid w:val="00AF5981"/>
    <w:rsid w:val="00B06FC4"/>
    <w:rsid w:val="00B204B7"/>
    <w:rsid w:val="00B36B35"/>
    <w:rsid w:val="00B40A27"/>
    <w:rsid w:val="00B42141"/>
    <w:rsid w:val="00B605A5"/>
    <w:rsid w:val="00B7118F"/>
    <w:rsid w:val="00C14819"/>
    <w:rsid w:val="00C156C5"/>
    <w:rsid w:val="00D10901"/>
    <w:rsid w:val="00D55340"/>
    <w:rsid w:val="00D55E24"/>
    <w:rsid w:val="00DA1218"/>
    <w:rsid w:val="00DC4166"/>
    <w:rsid w:val="00DC6C3E"/>
    <w:rsid w:val="00E2306D"/>
    <w:rsid w:val="00E23202"/>
    <w:rsid w:val="00E644CC"/>
    <w:rsid w:val="00ED7C32"/>
    <w:rsid w:val="00EE37F7"/>
    <w:rsid w:val="00F0720D"/>
    <w:rsid w:val="00F55A9F"/>
    <w:rsid w:val="00F55D35"/>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semiHidden/>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3628</Words>
  <Characters>2068</Characters>
  <Application>Microsoft Office Word</Application>
  <DocSecurity>0</DocSecurity>
  <Lines>17</Lines>
  <Paragraphs>11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4</cp:revision>
  <dcterms:created xsi:type="dcterms:W3CDTF">2025-11-10T13:59:00Z</dcterms:created>
  <dcterms:modified xsi:type="dcterms:W3CDTF">2025-11-10T14:24:00Z</dcterms:modified>
</cp:coreProperties>
</file>