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75758B" w:rsidRDefault="008F5D70" w:rsidP="00B420A5">
            <w:pPr>
              <w:tabs>
                <w:tab w:val="left" w:pos="981"/>
                <w:tab w:val="left" w:pos="1027"/>
              </w:tabs>
              <w:ind w:left="-107" w:right="-10185"/>
              <w:contextualSpacing/>
              <w:rPr>
                <w:rFonts w:ascii="municipal_lviv_108" w:hAnsi="municipal_lviv_108"/>
                <w:lang w:val="en-US"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96B2B54" w14:textId="65530484" w:rsidR="008F5D70" w:rsidRDefault="006E586E" w:rsidP="009D4E55">
      <w:pPr>
        <w:shd w:val="clear" w:color="auto" w:fill="FFFFFF" w:themeFill="background1"/>
        <w:spacing w:after="0" w:line="240" w:lineRule="auto"/>
        <w:ind w:firstLine="567"/>
        <w:jc w:val="both"/>
        <w:rPr>
          <w:rFonts w:ascii="Times New Roman" w:hAnsi="Times New Roman"/>
          <w:b/>
          <w:bCs/>
          <w:sz w:val="24"/>
          <w:szCs w:val="24"/>
        </w:rPr>
      </w:pPr>
      <w:bookmarkStart w:id="2" w:name="_Hlk198029843"/>
      <w:bookmarkStart w:id="3" w:name="_Hlk505604349"/>
      <w:r w:rsidRPr="006E586E">
        <w:rPr>
          <w:rFonts w:ascii="Times New Roman" w:hAnsi="Times New Roman"/>
          <w:b/>
          <w:bCs/>
          <w:sz w:val="24"/>
          <w:szCs w:val="24"/>
        </w:rPr>
        <w:t>«</w:t>
      </w:r>
      <w:r w:rsidR="001E5F28">
        <w:rPr>
          <w:rFonts w:ascii="Times New Roman" w:hAnsi="Times New Roman"/>
          <w:b/>
          <w:bCs/>
          <w:sz w:val="24"/>
          <w:szCs w:val="24"/>
        </w:rPr>
        <w:t>Квадрокоптер DJI Mavic 3 Pro</w:t>
      </w:r>
      <w:r w:rsidRPr="006E586E">
        <w:rPr>
          <w:rFonts w:ascii="Times New Roman" w:hAnsi="Times New Roman"/>
          <w:b/>
          <w:bCs/>
          <w:sz w:val="24"/>
          <w:szCs w:val="24"/>
        </w:rPr>
        <w:t xml:space="preserve">», код за ДК 021:2015 - </w:t>
      </w:r>
      <w:r w:rsidR="00082565">
        <w:rPr>
          <w:rFonts w:ascii="Times New Roman" w:hAnsi="Times New Roman"/>
          <w:b/>
          <w:bCs/>
          <w:sz w:val="24"/>
          <w:szCs w:val="24"/>
        </w:rPr>
        <w:t>34710000-7: Вертольоти, літаки, космічні та інші літальні апарати з двигуном</w:t>
      </w:r>
      <w:r w:rsidR="00394139">
        <w:rPr>
          <w:rFonts w:ascii="Times New Roman" w:hAnsi="Times New Roman"/>
          <w:b/>
          <w:bCs/>
          <w:sz w:val="24"/>
          <w:szCs w:val="24"/>
        </w:rPr>
        <w:t>.</w:t>
      </w:r>
    </w:p>
    <w:p w14:paraId="07364AC6" w14:textId="3EE62BBF" w:rsidR="006E586E" w:rsidRPr="00244EE4" w:rsidRDefault="000869A3" w:rsidP="006E586E">
      <w:pPr>
        <w:spacing w:after="0" w:line="240" w:lineRule="auto"/>
        <w:ind w:firstLine="284"/>
        <w:jc w:val="both"/>
        <w:rPr>
          <w:rFonts w:ascii="Times New Roman" w:eastAsia="Times New Roman" w:hAnsi="Times New Roman"/>
          <w:sz w:val="24"/>
          <w:szCs w:val="24"/>
          <w:lang w:eastAsia="ru-RU"/>
        </w:rPr>
      </w:pPr>
      <w:r>
        <w:rPr>
          <w:rFonts w:ascii="Times New Roman" w:hAnsi="Times New Roman"/>
          <w:b/>
          <w:bCs/>
          <w:sz w:val="24"/>
          <w:szCs w:val="24"/>
        </w:rPr>
        <w:t xml:space="preserve">Закупівля здійснюється </w:t>
      </w:r>
      <w:r w:rsidR="006E586E" w:rsidRPr="006E586E">
        <w:rPr>
          <w:rFonts w:ascii="Times New Roman" w:eastAsia="Times New Roman" w:hAnsi="Times New Roman"/>
          <w:sz w:val="24"/>
          <w:szCs w:val="24"/>
          <w:lang w:eastAsia="ru-RU"/>
        </w:rPr>
        <w:t xml:space="preserve">на виконання Рішення виконавчого комітету Львівської міської ради </w:t>
      </w:r>
      <w:r w:rsidR="006E586E" w:rsidRPr="006E586E">
        <w:rPr>
          <w:rFonts w:ascii="Times New Roman" w:eastAsia="Times New Roman" w:hAnsi="Times New Roman"/>
          <w:b/>
          <w:bCs/>
          <w:sz w:val="24"/>
          <w:szCs w:val="24"/>
          <w:lang w:eastAsia="ru-RU"/>
        </w:rPr>
        <w:t>№ 1</w:t>
      </w:r>
      <w:r w:rsidR="00CD0544">
        <w:rPr>
          <w:rFonts w:ascii="Times New Roman" w:eastAsia="Times New Roman" w:hAnsi="Times New Roman"/>
          <w:b/>
          <w:bCs/>
          <w:sz w:val="24"/>
          <w:szCs w:val="24"/>
          <w:lang w:eastAsia="ru-RU"/>
        </w:rPr>
        <w:t>061</w:t>
      </w:r>
      <w:r w:rsidR="006E586E" w:rsidRPr="006E586E">
        <w:rPr>
          <w:rFonts w:ascii="Times New Roman" w:eastAsia="Times New Roman" w:hAnsi="Times New Roman"/>
          <w:b/>
          <w:bCs/>
          <w:sz w:val="24"/>
          <w:szCs w:val="24"/>
          <w:lang w:eastAsia="ru-RU"/>
        </w:rPr>
        <w:t xml:space="preserve"> від </w:t>
      </w:r>
      <w:r w:rsidR="00CD0544">
        <w:rPr>
          <w:rFonts w:ascii="Times New Roman" w:eastAsia="Times New Roman" w:hAnsi="Times New Roman"/>
          <w:b/>
          <w:bCs/>
          <w:sz w:val="24"/>
          <w:szCs w:val="24"/>
          <w:lang w:eastAsia="ru-RU"/>
        </w:rPr>
        <w:t>21</w:t>
      </w:r>
      <w:r w:rsidR="006E586E" w:rsidRPr="006E586E">
        <w:rPr>
          <w:rFonts w:ascii="Times New Roman" w:eastAsia="Times New Roman" w:hAnsi="Times New Roman"/>
          <w:b/>
          <w:bCs/>
          <w:sz w:val="24"/>
          <w:szCs w:val="24"/>
          <w:lang w:eastAsia="ru-RU"/>
        </w:rPr>
        <w:t>.10.2025</w:t>
      </w:r>
      <w:r w:rsidR="006E586E" w:rsidRPr="006E586E">
        <w:rPr>
          <w:rFonts w:ascii="Times New Roman" w:eastAsia="Times New Roman" w:hAnsi="Times New Roman"/>
          <w:sz w:val="24"/>
          <w:szCs w:val="24"/>
          <w:lang w:eastAsia="ru-RU"/>
        </w:rPr>
        <w:t xml:space="preserve"> «Про закупівлю та передачу матеріально-технічних засобів»,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(із змінами), з подальшою безоплатною передачею матеріально-технічних засобів військовій частині Збройних Сил України</w:t>
      </w:r>
      <w:r w:rsidR="00244EE4">
        <w:rPr>
          <w:rFonts w:ascii="Times New Roman" w:eastAsia="Times New Roman" w:hAnsi="Times New Roman"/>
          <w:sz w:val="24"/>
          <w:szCs w:val="24"/>
          <w:lang w:eastAsia="ru-RU"/>
        </w:rPr>
        <w:t>.</w:t>
      </w:r>
    </w:p>
    <w:p w14:paraId="4D2AD507" w14:textId="3559216C" w:rsidR="000869A3" w:rsidRPr="00B42141" w:rsidRDefault="000869A3" w:rsidP="009D4E55">
      <w:pPr>
        <w:shd w:val="clear" w:color="auto" w:fill="FFFFFF" w:themeFill="background1"/>
        <w:spacing w:after="0" w:line="240" w:lineRule="auto"/>
        <w:ind w:firstLine="567"/>
        <w:jc w:val="both"/>
        <w:rPr>
          <w:rFonts w:ascii="Times New Roman" w:hAnsi="Times New Roman"/>
          <w:b/>
          <w:sz w:val="24"/>
          <w:szCs w:val="24"/>
        </w:rPr>
      </w:pPr>
    </w:p>
    <w:bookmarkEnd w:id="2"/>
    <w:bookmarkEnd w:id="3"/>
    <w:p w14:paraId="4B4C2864" w14:textId="564BD796"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закупівлі:</w:t>
      </w:r>
    </w:p>
    <w:p w14:paraId="0000000D" w14:textId="20732334" w:rsidR="00FD008D" w:rsidRPr="002C2421" w:rsidRDefault="009D4E55" w:rsidP="00B42141">
      <w:pPr>
        <w:pStyle w:val="ab"/>
        <w:spacing w:after="0" w:line="240" w:lineRule="auto"/>
        <w:ind w:left="0" w:firstLine="567"/>
        <w:jc w:val="both"/>
        <w:rPr>
          <w:rFonts w:ascii="Times New Roman" w:eastAsia="Times New Roman" w:hAnsi="Times New Roman"/>
          <w:b/>
          <w:bCs/>
          <w:sz w:val="24"/>
          <w:szCs w:val="24"/>
        </w:rPr>
      </w:pPr>
      <w:r w:rsidRPr="009D4E55">
        <w:rPr>
          <w:rFonts w:ascii="Times New Roman" w:eastAsia="Times New Roman" w:hAnsi="Times New Roman"/>
          <w:b/>
          <w:bCs/>
          <w:sz w:val="24"/>
          <w:szCs w:val="24"/>
        </w:rPr>
        <w:t>Запит пропозицій постачальників (запит ціни пропозицій)</w:t>
      </w:r>
      <w:r w:rsidR="00B40A27" w:rsidRPr="00B42141">
        <w:rPr>
          <w:rFonts w:ascii="Times New Roman" w:eastAsia="Times New Roman" w:hAnsi="Times New Roman"/>
          <w:b/>
          <w:bCs/>
          <w:sz w:val="24"/>
          <w:szCs w:val="24"/>
        </w:rPr>
        <w:t xml:space="preserve">, </w:t>
      </w:r>
      <w:r w:rsidR="00D55340">
        <w:rPr>
          <w:rFonts w:ascii="Times New Roman" w:eastAsia="Times New Roman" w:hAnsi="Times New Roman"/>
          <w:b/>
          <w:bCs/>
          <w:sz w:val="24"/>
          <w:szCs w:val="24"/>
        </w:rPr>
        <w:t xml:space="preserve">індифікатор закупівлі: </w:t>
      </w:r>
      <w:r w:rsidR="00A632E7" w:rsidRPr="00A632E7">
        <w:rPr>
          <w:rFonts w:ascii="Times New Roman" w:eastAsia="Times New Roman" w:hAnsi="Times New Roman"/>
          <w:b/>
          <w:bCs/>
          <w:sz w:val="24"/>
          <w:szCs w:val="24"/>
          <w:lang w:val="en-US"/>
        </w:rPr>
        <w:t>UA-2025-11-18-005391-a</w:t>
      </w:r>
      <w:r w:rsidR="002C2421" w:rsidRPr="00B31C4C">
        <w:rPr>
          <w:rFonts w:ascii="Times New Roman" w:eastAsia="Times New Roman" w:hAnsi="Times New Roman"/>
          <w:b/>
          <w:bCs/>
          <w:sz w:val="24"/>
          <w:szCs w:val="24"/>
        </w:rPr>
        <w:t>.</w:t>
      </w:r>
    </w:p>
    <w:p w14:paraId="60CF2E2A" w14:textId="77777777" w:rsidR="00005EB8" w:rsidRPr="00206516"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206516">
        <w:rPr>
          <w:rFonts w:ascii="Times New Roman" w:eastAsia="Times New Roman" w:hAnsi="Times New Roman"/>
          <w:bCs/>
          <w:sz w:val="24"/>
          <w:szCs w:val="24"/>
        </w:rPr>
        <w:t>Очікувана вартість та обґрунтування очікуваної вартості предмета закупівлі:</w:t>
      </w:r>
      <w:r w:rsidRPr="00206516">
        <w:rPr>
          <w:rFonts w:ascii="Times New Roman" w:eastAsia="Times New Roman" w:hAnsi="Times New Roman"/>
          <w:sz w:val="24"/>
          <w:szCs w:val="24"/>
        </w:rPr>
        <w:t xml:space="preserve"> </w:t>
      </w:r>
    </w:p>
    <w:p w14:paraId="36D385C5" w14:textId="479CD6FD" w:rsidR="006A50D9" w:rsidRPr="006A50D9" w:rsidRDefault="00394139" w:rsidP="006A50D9">
      <w:pPr>
        <w:spacing w:after="0" w:line="240" w:lineRule="auto"/>
        <w:jc w:val="both"/>
        <w:rPr>
          <w:rFonts w:ascii="Times New Roman" w:hAnsi="Times New Roman"/>
          <w:b/>
          <w:bCs/>
          <w:i/>
          <w:iCs/>
          <w:sz w:val="24"/>
          <w:szCs w:val="24"/>
        </w:rPr>
      </w:pPr>
      <w:r>
        <w:rPr>
          <w:rFonts w:ascii="Times New Roman" w:eastAsia="Times New Roman" w:hAnsi="Times New Roman"/>
          <w:b/>
          <w:bCs/>
          <w:sz w:val="24"/>
          <w:szCs w:val="24"/>
        </w:rPr>
        <w:t xml:space="preserve">Очікувана вартість закупівлі </w:t>
      </w:r>
      <w:r w:rsidR="001F27E9">
        <w:rPr>
          <w:rFonts w:ascii="Times New Roman" w:eastAsia="Times New Roman" w:hAnsi="Times New Roman"/>
          <w:b/>
          <w:bCs/>
          <w:sz w:val="24"/>
          <w:szCs w:val="24"/>
        </w:rPr>
        <w:t>–</w:t>
      </w:r>
      <w:r>
        <w:rPr>
          <w:rFonts w:ascii="Times New Roman" w:eastAsia="Times New Roman" w:hAnsi="Times New Roman"/>
          <w:b/>
          <w:bCs/>
          <w:sz w:val="24"/>
          <w:szCs w:val="24"/>
        </w:rPr>
        <w:t xml:space="preserve"> </w:t>
      </w:r>
      <w:r w:rsidR="001E5F28">
        <w:rPr>
          <w:rFonts w:ascii="Times New Roman" w:eastAsia="Times New Roman" w:hAnsi="Times New Roman"/>
          <w:b/>
          <w:bCs/>
          <w:color w:val="FF0000"/>
          <w:sz w:val="24"/>
          <w:szCs w:val="24"/>
        </w:rPr>
        <w:t>818 573,00</w:t>
      </w:r>
      <w:r w:rsidR="00AD6534" w:rsidRPr="00AD6534">
        <w:rPr>
          <w:rFonts w:ascii="Times New Roman" w:eastAsia="Times New Roman" w:hAnsi="Times New Roman"/>
          <w:b/>
          <w:bCs/>
          <w:color w:val="FF0000"/>
          <w:sz w:val="24"/>
          <w:szCs w:val="24"/>
        </w:rPr>
        <w:t xml:space="preserve"> </w:t>
      </w:r>
      <w:r w:rsidR="00B3242D" w:rsidRPr="00B3242D">
        <w:rPr>
          <w:rFonts w:ascii="Times New Roman" w:eastAsia="Times New Roman" w:hAnsi="Times New Roman"/>
          <w:b/>
          <w:bCs/>
          <w:sz w:val="24"/>
          <w:szCs w:val="24"/>
        </w:rPr>
        <w:t>грн</w:t>
      </w:r>
      <w:r w:rsidR="00FC5B36">
        <w:rPr>
          <w:rFonts w:ascii="Times New Roman" w:eastAsia="Times New Roman" w:hAnsi="Times New Roman"/>
          <w:b/>
          <w:bCs/>
          <w:sz w:val="24"/>
          <w:szCs w:val="24"/>
        </w:rPr>
        <w:t xml:space="preserve"> </w:t>
      </w:r>
      <w:r w:rsidR="006A50D9">
        <w:rPr>
          <w:rFonts w:ascii="Times New Roman" w:eastAsia="Times New Roman" w:hAnsi="Times New Roman"/>
          <w:b/>
          <w:bCs/>
          <w:sz w:val="24"/>
          <w:szCs w:val="24"/>
        </w:rPr>
        <w:t>без</w:t>
      </w:r>
      <w:r w:rsidR="0070006D" w:rsidRPr="00206516">
        <w:rPr>
          <w:rFonts w:ascii="Times New Roman" w:eastAsia="Times New Roman" w:hAnsi="Times New Roman"/>
          <w:b/>
          <w:bCs/>
          <w:sz w:val="24"/>
          <w:szCs w:val="24"/>
        </w:rPr>
        <w:t xml:space="preserve"> ПДВ</w:t>
      </w:r>
      <w:r w:rsidR="006A50D9">
        <w:rPr>
          <w:rFonts w:ascii="Times New Roman" w:eastAsia="Times New Roman" w:hAnsi="Times New Roman"/>
          <w:b/>
          <w:bCs/>
          <w:sz w:val="24"/>
          <w:szCs w:val="24"/>
        </w:rPr>
        <w:t xml:space="preserve"> </w:t>
      </w:r>
      <w:r w:rsidR="006A50D9" w:rsidRPr="006A50D9">
        <w:rPr>
          <w:rFonts w:ascii="Times New Roman" w:eastAsia="Times New Roman" w:hAnsi="Times New Roman"/>
          <w:b/>
          <w:bCs/>
          <w:sz w:val="24"/>
          <w:szCs w:val="24"/>
        </w:rPr>
        <w:t>(</w:t>
      </w:r>
      <w:r w:rsidR="006A50D9" w:rsidRPr="006A50D9">
        <w:rPr>
          <w:rFonts w:ascii="Times New Roman" w:hAnsi="Times New Roman"/>
          <w:b/>
          <w:bCs/>
          <w:i/>
          <w:iCs/>
          <w:sz w:val="24"/>
          <w:szCs w:val="24"/>
        </w:rPr>
        <w:t xml:space="preserve">Придбання товару здійснюється відповідно до </w:t>
      </w:r>
      <w:bookmarkStart w:id="5" w:name="_Hlk198126959"/>
      <w:r w:rsidR="006A50D9" w:rsidRPr="006A50D9">
        <w:rPr>
          <w:rFonts w:ascii="Times New Roman" w:hAnsi="Times New Roman"/>
          <w:b/>
          <w:bCs/>
          <w:i/>
          <w:iCs/>
          <w:sz w:val="24"/>
          <w:szCs w:val="24"/>
        </w:rPr>
        <w:t>пп. 5 п. 32 підрозділу 2 «Особливості справляння податку на додану вартість» розділу ХХ «Перехідні положення» Податкового кодексу України</w:t>
      </w:r>
      <w:bookmarkEnd w:id="5"/>
      <w:r w:rsidR="006A50D9" w:rsidRPr="006A50D9">
        <w:rPr>
          <w:rFonts w:ascii="Times New Roman" w:hAnsi="Times New Roman"/>
          <w:b/>
          <w:bCs/>
          <w:i/>
          <w:iCs/>
          <w:sz w:val="24"/>
          <w:szCs w:val="24"/>
        </w:rPr>
        <w:t xml:space="preserve"> визначено, що</w:t>
      </w:r>
      <w:r w:rsidR="006A50D9" w:rsidRPr="006A50D9">
        <w:rPr>
          <w:rFonts w:ascii="Times New Roman" w:hAnsi="Times New Roman"/>
          <w:i/>
          <w:iCs/>
          <w:sz w:val="24"/>
          <w:szCs w:val="24"/>
        </w:rPr>
        <w:t xml:space="preserve"> </w:t>
      </w:r>
      <w:r w:rsidR="006A50D9" w:rsidRPr="006A50D9">
        <w:rPr>
          <w:rFonts w:ascii="Times New Roman" w:hAnsi="Times New Roman"/>
          <w:i/>
          <w:iCs/>
          <w:sz w:val="24"/>
          <w:szCs w:val="24"/>
          <w:shd w:val="clear" w:color="auto" w:fill="FFFFFF"/>
        </w:rPr>
        <w:t xml:space="preserve">Тимчасово, на період проведення антитерористичної операції та/або здійснення заходів із забезпечення національної безпеки і оборони, відсічі і стримування збройної агресії російської федерації, та/або запровадження воєнного стану відповідно до законодавства, </w:t>
      </w:r>
      <w:r w:rsidR="006A50D9" w:rsidRPr="006A50D9">
        <w:rPr>
          <w:rFonts w:ascii="Times New Roman" w:hAnsi="Times New Roman"/>
          <w:b/>
          <w:bCs/>
          <w:i/>
          <w:iCs/>
          <w:sz w:val="24"/>
          <w:szCs w:val="24"/>
          <w:shd w:val="clear" w:color="auto" w:fill="FFFFFF"/>
        </w:rPr>
        <w:t>звільняються від оподаткування податком на додану вартість операції з ввезення на митну територію України та постачання на митній території України товарів</w:t>
      </w:r>
      <w:r w:rsidR="006A50D9" w:rsidRPr="006A50D9">
        <w:rPr>
          <w:rFonts w:ascii="Times New Roman" w:hAnsi="Times New Roman"/>
          <w:i/>
          <w:iCs/>
          <w:sz w:val="24"/>
          <w:szCs w:val="24"/>
          <w:shd w:val="clear" w:color="auto" w:fill="FFFFFF"/>
        </w:rPr>
        <w:t>, кінцевим отримувачем яких відповідно до сертифіката кінцевого споживача або згідно з умовами договору визначено правоохоронні органи, Міністерство оборони України, Збройні Сили України та інші військові формування, добровольчі формування територіальних громад, утворені відповідно до законів України, інші суб’єкти, що здійснюють боротьбу з тероризмом відповідно до закону та/або беруть участь у здійсненні заходів із забезпечення національної безпеки і оборони, відсічі і стримування збройної агресії Російської Федерації проти України, підприємства, які є виконавцями (співвиконавцями) державних контрактів (договорів) з оборонних закупівель – «</w:t>
      </w:r>
      <w:r w:rsidR="006A50D9" w:rsidRPr="006A50D9">
        <w:rPr>
          <w:rFonts w:ascii="Times New Roman" w:hAnsi="Times New Roman"/>
          <w:b/>
          <w:bCs/>
          <w:i/>
          <w:iCs/>
          <w:sz w:val="24"/>
          <w:szCs w:val="24"/>
          <w:shd w:val="clear" w:color="auto" w:fill="FFFFFF"/>
        </w:rPr>
        <w:t>безпілотних літальних апаратів без озброєння та їх частин, що класифікуються у товарних позиціях 8806, 8807 згідно з УКТ ЗЕД».</w:t>
      </w:r>
    </w:p>
    <w:p w14:paraId="0000000F" w14:textId="6BBFADDB" w:rsidR="00FD008D" w:rsidRDefault="00FD008D" w:rsidP="00005EB8">
      <w:pPr>
        <w:spacing w:after="0" w:line="240" w:lineRule="auto"/>
        <w:ind w:firstLine="567"/>
        <w:jc w:val="both"/>
        <w:rPr>
          <w:rFonts w:ascii="Times New Roman" w:eastAsia="Times New Roman" w:hAnsi="Times New Roman"/>
          <w:b/>
          <w:bCs/>
          <w:sz w:val="24"/>
          <w:szCs w:val="24"/>
        </w:rPr>
      </w:pPr>
    </w:p>
    <w:p w14:paraId="7528925D" w14:textId="35D93B77" w:rsidR="00B3242D" w:rsidRPr="006A50D9" w:rsidRDefault="00B3242D" w:rsidP="006A50D9">
      <w:pPr>
        <w:spacing w:after="0" w:line="240" w:lineRule="auto"/>
        <w:ind w:firstLine="720"/>
        <w:jc w:val="both"/>
        <w:rPr>
          <w:rFonts w:ascii="Times New Roman" w:eastAsia="Times New Roman" w:hAnsi="Times New Roman"/>
          <w:b/>
          <w:bCs/>
          <w:sz w:val="24"/>
          <w:szCs w:val="24"/>
        </w:rPr>
      </w:pPr>
      <w:r w:rsidRPr="006A50D9">
        <w:rPr>
          <w:rFonts w:ascii="Times New Roman" w:eastAsia="Times New Roman" w:hAnsi="Times New Roman"/>
          <w:bCs/>
          <w:sz w:val="24"/>
          <w:szCs w:val="24"/>
        </w:rPr>
        <w:lastRenderedPageBreak/>
        <w:t>Джерело фінансування закупівлі</w:t>
      </w:r>
      <w:r w:rsidRPr="006A50D9">
        <w:rPr>
          <w:rFonts w:ascii="Times New Roman" w:eastAsia="Times New Roman" w:hAnsi="Times New Roman"/>
          <w:b/>
          <w:sz w:val="24"/>
          <w:szCs w:val="24"/>
        </w:rPr>
        <w:t>: Інше (Кошти підприємства отримані, як внески до статутного капіталу):</w:t>
      </w:r>
      <w:r w:rsidRPr="006A50D9">
        <w:rPr>
          <w:rFonts w:ascii="Times New Roman" w:eastAsia="Times New Roman" w:hAnsi="Times New Roman"/>
          <w:bCs/>
          <w:sz w:val="24"/>
          <w:szCs w:val="24"/>
        </w:rPr>
        <w:t xml:space="preserve"> </w:t>
      </w:r>
      <w:r w:rsidR="001E5F28">
        <w:rPr>
          <w:rFonts w:ascii="Times New Roman" w:eastAsia="Times New Roman" w:hAnsi="Times New Roman"/>
          <w:b/>
          <w:color w:val="FF0000"/>
          <w:sz w:val="24"/>
          <w:szCs w:val="24"/>
        </w:rPr>
        <w:t>818 573,00</w:t>
      </w:r>
      <w:r w:rsidR="00AD6534" w:rsidRPr="00AD6534">
        <w:rPr>
          <w:rFonts w:ascii="Times New Roman" w:eastAsia="Times New Roman" w:hAnsi="Times New Roman"/>
          <w:b/>
          <w:color w:val="FF0000"/>
          <w:sz w:val="24"/>
          <w:szCs w:val="24"/>
        </w:rPr>
        <w:t xml:space="preserve"> </w:t>
      </w:r>
      <w:r w:rsidRPr="006A50D9">
        <w:rPr>
          <w:rFonts w:ascii="Times New Roman" w:eastAsia="Times New Roman" w:hAnsi="Times New Roman"/>
          <w:b/>
          <w:sz w:val="24"/>
          <w:szCs w:val="24"/>
        </w:rPr>
        <w:t>грн..</w:t>
      </w:r>
    </w:p>
    <w:p w14:paraId="3671C664" w14:textId="77777777" w:rsidR="00B3242D" w:rsidRPr="00005EB8" w:rsidRDefault="00B3242D" w:rsidP="00005EB8">
      <w:pPr>
        <w:spacing w:after="0" w:line="240" w:lineRule="auto"/>
        <w:ind w:firstLine="567"/>
        <w:jc w:val="both"/>
        <w:rPr>
          <w:rFonts w:ascii="Times New Roman" w:eastAsia="Times New Roman" w:hAnsi="Times New Roman"/>
          <w:b/>
          <w:bCs/>
          <w:sz w:val="24"/>
          <w:szCs w:val="24"/>
        </w:rPr>
      </w:pPr>
    </w:p>
    <w:p w14:paraId="3FFBB666" w14:textId="34E17C1D" w:rsidR="00B42141" w:rsidRPr="009A263B" w:rsidRDefault="00B42141" w:rsidP="009A263B">
      <w:pPr>
        <w:pStyle w:val="ab"/>
        <w:numPr>
          <w:ilvl w:val="0"/>
          <w:numId w:val="1"/>
        </w:numPr>
        <w:spacing w:after="0" w:line="240" w:lineRule="auto"/>
        <w:jc w:val="both"/>
        <w:rPr>
          <w:rFonts w:ascii="Times New Roman" w:eastAsia="Times New Roman" w:hAnsi="Times New Roman"/>
          <w:b/>
          <w:bCs/>
          <w:sz w:val="24"/>
          <w:szCs w:val="24"/>
        </w:rPr>
      </w:pPr>
      <w:r w:rsidRPr="009A263B">
        <w:rPr>
          <w:rFonts w:ascii="Times New Roman" w:eastAsia="Times New Roman" w:hAnsi="Times New Roman"/>
          <w:b/>
          <w:bCs/>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4C6A2F0F" w14:textId="3FCFD2E8" w:rsidR="00206516"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w:t>
      </w:r>
      <w:r w:rsidR="00206516">
        <w:rPr>
          <w:rFonts w:ascii="Times New Roman" w:eastAsia="Times New Roman" w:hAnsi="Times New Roman"/>
          <w:color w:val="000000"/>
          <w:sz w:val="24"/>
          <w:szCs w:val="24"/>
        </w:rPr>
        <w:t xml:space="preserve"> (комерційна надана виробником);</w:t>
      </w:r>
    </w:p>
    <w:p w14:paraId="54122977" w14:textId="266888B9" w:rsidR="00195973" w:rsidRDefault="0019597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color w:val="000000"/>
          <w:sz w:val="24"/>
          <w:szCs w:val="24"/>
        </w:rPr>
        <w:t xml:space="preserve"> інформації щодо цін у відкритих джерелах інформації та відповідних договорів минулого періоду;</w:t>
      </w:r>
    </w:p>
    <w:p w14:paraId="1351E266" w14:textId="415C4A18" w:rsidR="000869A3" w:rsidRDefault="000869A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інформації із сайт</w:t>
      </w:r>
      <w:r w:rsidR="00020B5F">
        <w:rPr>
          <w:rFonts w:ascii="Times New Roman" w:eastAsia="Times New Roman" w:hAnsi="Times New Roman"/>
          <w:color w:val="000000"/>
          <w:sz w:val="24"/>
          <w:szCs w:val="24"/>
        </w:rPr>
        <w:t>ів</w:t>
      </w:r>
      <w:r w:rsidR="00B3242D">
        <w:rPr>
          <w:rFonts w:ascii="Times New Roman" w:eastAsia="Times New Roman" w:hAnsi="Times New Roman"/>
          <w:color w:val="000000"/>
          <w:sz w:val="24"/>
          <w:szCs w:val="24"/>
        </w:rPr>
        <w:t xml:space="preserve"> в інтернет ресурсах</w:t>
      </w:r>
      <w:r>
        <w:rPr>
          <w:rFonts w:ascii="Times New Roman" w:eastAsia="Times New Roman" w:hAnsi="Times New Roman"/>
          <w:color w:val="000000"/>
          <w:sz w:val="24"/>
          <w:szCs w:val="24"/>
        </w:rPr>
        <w:t>.</w:t>
      </w:r>
    </w:p>
    <w:p w14:paraId="0C934C78" w14:textId="0EE4643E" w:rsidR="00020B5F" w:rsidRPr="00B42141" w:rsidRDefault="00020B5F"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комерційної пропозиції від постачальників.</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34535681"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6" w:name="_heading=h.uw0vd9bkb1ra" w:colFirst="0" w:colLast="0"/>
      <w:bookmarkEnd w:id="6"/>
      <w:r w:rsidRPr="00B42141">
        <w:rPr>
          <w:rFonts w:ascii="Times New Roman" w:eastAsia="Times New Roman" w:hAnsi="Times New Roman"/>
          <w:sz w:val="24"/>
          <w:szCs w:val="24"/>
        </w:rPr>
        <w:t>З</w:t>
      </w:r>
      <w:r w:rsidR="00B42141" w:rsidRPr="00B42141">
        <w:rPr>
          <w:rFonts w:ascii="Times New Roman" w:eastAsia="Times New Roman" w:hAnsi="Times New Roman"/>
          <w:sz w:val="24"/>
          <w:szCs w:val="24"/>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18DF54B6" w14:textId="0A25553F"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7" w:name="_heading=h.qnwmtff3jstz" w:colFirst="0" w:colLast="0"/>
      <w:bookmarkEnd w:id="7"/>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r w:rsidR="000869A3">
        <w:rPr>
          <w:rFonts w:ascii="Times New Roman" w:hAnsi="Times New Roman"/>
          <w:sz w:val="24"/>
          <w:szCs w:val="24"/>
        </w:rPr>
        <w:t xml:space="preserve"> </w:t>
      </w:r>
    </w:p>
    <w:p w14:paraId="6E858AC3" w14:textId="086A313D"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229AAFB7" w14:textId="6F93B11F"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w:t>
      </w:r>
      <w:r w:rsidR="00005EB8">
        <w:rPr>
          <w:rFonts w:ascii="Times New Roman" w:eastAsia="Times New Roman" w:hAnsi="Times New Roman"/>
          <w:sz w:val="24"/>
          <w:szCs w:val="24"/>
        </w:rPr>
        <w:t xml:space="preserve"> та технічні</w:t>
      </w:r>
      <w:r w:rsidRPr="00B42141">
        <w:rPr>
          <w:rFonts w:ascii="Times New Roman" w:eastAsia="Times New Roman" w:hAnsi="Times New Roman"/>
          <w:sz w:val="24"/>
          <w:szCs w:val="24"/>
        </w:rPr>
        <w:t xml:space="preserve"> характеристики товару визначаються </w:t>
      </w:r>
      <w:r w:rsidR="00394139">
        <w:rPr>
          <w:rFonts w:ascii="Times New Roman" w:eastAsia="Times New Roman" w:hAnsi="Times New Roman"/>
          <w:sz w:val="24"/>
          <w:szCs w:val="24"/>
        </w:rPr>
        <w:t>в оголошенні  запиту ціни пропозиції постачальників</w:t>
      </w:r>
      <w:r w:rsidRPr="00B42141">
        <w:rPr>
          <w:rFonts w:ascii="Times New Roman" w:eastAsia="Times New Roman" w:hAnsi="Times New Roman"/>
          <w:sz w:val="24"/>
          <w:szCs w:val="24"/>
        </w:rPr>
        <w:t>.</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61069C1C"/>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5EB8"/>
    <w:rsid w:val="00020B5F"/>
    <w:rsid w:val="00023F97"/>
    <w:rsid w:val="00082565"/>
    <w:rsid w:val="000869A3"/>
    <w:rsid w:val="00195973"/>
    <w:rsid w:val="001D5887"/>
    <w:rsid w:val="001E5F28"/>
    <w:rsid w:val="001F27E9"/>
    <w:rsid w:val="00206516"/>
    <w:rsid w:val="00230E52"/>
    <w:rsid w:val="00244EE4"/>
    <w:rsid w:val="002C2421"/>
    <w:rsid w:val="00394139"/>
    <w:rsid w:val="00404B1D"/>
    <w:rsid w:val="004202F3"/>
    <w:rsid w:val="004C0A9C"/>
    <w:rsid w:val="005E7151"/>
    <w:rsid w:val="006A50D9"/>
    <w:rsid w:val="006E586E"/>
    <w:rsid w:val="0070006D"/>
    <w:rsid w:val="0075758B"/>
    <w:rsid w:val="00775B9B"/>
    <w:rsid w:val="0078262B"/>
    <w:rsid w:val="008F5D70"/>
    <w:rsid w:val="0098067D"/>
    <w:rsid w:val="009A263B"/>
    <w:rsid w:val="009D4E55"/>
    <w:rsid w:val="009F6037"/>
    <w:rsid w:val="00A27C78"/>
    <w:rsid w:val="00A60989"/>
    <w:rsid w:val="00A632E7"/>
    <w:rsid w:val="00A8357C"/>
    <w:rsid w:val="00AA3771"/>
    <w:rsid w:val="00AD6534"/>
    <w:rsid w:val="00B31C4C"/>
    <w:rsid w:val="00B3242D"/>
    <w:rsid w:val="00B40A27"/>
    <w:rsid w:val="00B42141"/>
    <w:rsid w:val="00C067E7"/>
    <w:rsid w:val="00CD0544"/>
    <w:rsid w:val="00CF214E"/>
    <w:rsid w:val="00D55340"/>
    <w:rsid w:val="00E66CDE"/>
    <w:rsid w:val="00F55A9F"/>
    <w:rsid w:val="00F812D5"/>
    <w:rsid w:val="00F94880"/>
    <w:rsid w:val="00FC5B36"/>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 w:type="character" w:styleId="ac">
    <w:name w:val="Unresolved Mention"/>
    <w:basedOn w:val="a0"/>
    <w:uiPriority w:val="99"/>
    <w:semiHidden/>
    <w:unhideWhenUsed/>
    <w:rsid w:val="00086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3452</Words>
  <Characters>1969</Characters>
  <Application>Microsoft Office Word</Application>
  <DocSecurity>0</DocSecurity>
  <Lines>16</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4</cp:revision>
  <dcterms:created xsi:type="dcterms:W3CDTF">2025-11-18T09:18:00Z</dcterms:created>
  <dcterms:modified xsi:type="dcterms:W3CDTF">2025-11-18T09:25:00Z</dcterms:modified>
</cp:coreProperties>
</file>