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5C4192A1"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137563">
        <w:rPr>
          <w:rFonts w:ascii="Times New Roman" w:eastAsia="Times New Roman" w:hAnsi="Times New Roman"/>
          <w:b/>
          <w:iCs/>
          <w:color w:val="000000"/>
          <w:sz w:val="24"/>
          <w:szCs w:val="24"/>
        </w:rPr>
        <w:t>Пральний порошок та засіб для відбілювання</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021:2015 - 39830000-9: Продукція для чищення</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5D6B8F52"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420FE6" w:rsidRPr="00420FE6">
        <w:rPr>
          <w:rFonts w:ascii="Times New Roman" w:eastAsia="Times New Roman" w:hAnsi="Times New Roman"/>
          <w:b/>
          <w:bCs/>
          <w:sz w:val="24"/>
          <w:szCs w:val="24"/>
          <w:lang w:val="en-US"/>
        </w:rPr>
        <w:t>UA-2026-01-12-005501-a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5CAF984"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137563">
        <w:rPr>
          <w:rFonts w:ascii="Times New Roman" w:eastAsia="Times New Roman" w:hAnsi="Times New Roman"/>
          <w:b/>
          <w:bCs/>
          <w:color w:val="FF0000"/>
          <w:sz w:val="24"/>
          <w:szCs w:val="24"/>
        </w:rPr>
        <w:t>23 315,00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38A5D7DF"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137563">
        <w:rPr>
          <w:rFonts w:ascii="Times New Roman" w:eastAsia="Times New Roman" w:hAnsi="Times New Roman"/>
          <w:b/>
          <w:color w:val="FF0000"/>
          <w:sz w:val="24"/>
          <w:szCs w:val="24"/>
        </w:rPr>
        <w:t>23 315,00</w:t>
      </w:r>
      <w:r w:rsidR="00D16202" w:rsidRPr="00D16202">
        <w:rPr>
          <w:rFonts w:ascii="Times New Roman" w:eastAsia="Times New Roman" w:hAnsi="Times New Roman"/>
          <w:b/>
          <w:color w:val="FF0000"/>
          <w:sz w:val="24"/>
          <w:szCs w:val="24"/>
        </w:rPr>
        <w:t xml:space="preserve">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7563"/>
    <w:rsid w:val="00195973"/>
    <w:rsid w:val="00206516"/>
    <w:rsid w:val="00230E52"/>
    <w:rsid w:val="002C2421"/>
    <w:rsid w:val="00394139"/>
    <w:rsid w:val="00404B1D"/>
    <w:rsid w:val="004202F3"/>
    <w:rsid w:val="00420FE6"/>
    <w:rsid w:val="004C0A9C"/>
    <w:rsid w:val="00531E81"/>
    <w:rsid w:val="005827BD"/>
    <w:rsid w:val="005E7151"/>
    <w:rsid w:val="00665873"/>
    <w:rsid w:val="006E586E"/>
    <w:rsid w:val="0070006D"/>
    <w:rsid w:val="00742462"/>
    <w:rsid w:val="0075758B"/>
    <w:rsid w:val="00775B9B"/>
    <w:rsid w:val="007976D1"/>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2282</Words>
  <Characters>1301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2026-01-12T11:11:00Z</dcterms:created>
  <dcterms:modified xsi:type="dcterms:W3CDTF">2026-01-12T11:58:00Z</dcterms:modified>
</cp:coreProperties>
</file>